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BF2F1D" w14:textId="35DA8F3D" w:rsidR="00FF6EF5" w:rsidRPr="00B217B3" w:rsidRDefault="00FF6EF5" w:rsidP="00FF6EF5">
      <w:pPr>
        <w:pStyle w:val="Nagwek"/>
        <w:jc w:val="right"/>
        <w:rPr>
          <w:rFonts w:ascii="Fira Sans" w:hAnsi="Fira Sans"/>
          <w:sz w:val="22"/>
          <w:szCs w:val="22"/>
        </w:rPr>
      </w:pPr>
      <w:bookmarkStart w:id="0" w:name="_Hlk173920642"/>
      <w:bookmarkEnd w:id="0"/>
      <w:r w:rsidRPr="007F6D88">
        <w:rPr>
          <w:sz w:val="20"/>
          <w:szCs w:val="20"/>
        </w:rPr>
        <w:tab/>
      </w:r>
      <w:r w:rsidRPr="00B217B3">
        <w:rPr>
          <w:rFonts w:ascii="Fira Sans" w:hAnsi="Fira Sans"/>
          <w:noProof/>
          <w:sz w:val="22"/>
          <w:szCs w:val="22"/>
        </w:rPr>
        <w:t xml:space="preserve">Słupsk, dnia </w:t>
      </w:r>
      <w:r w:rsidR="00DC0DD3">
        <w:rPr>
          <w:rFonts w:ascii="Fira Sans" w:hAnsi="Fira Sans"/>
          <w:noProof/>
          <w:sz w:val="22"/>
          <w:szCs w:val="22"/>
        </w:rPr>
        <w:t>08.08.2024</w:t>
      </w:r>
      <w:r w:rsidRPr="00B217B3">
        <w:rPr>
          <w:rFonts w:ascii="Fira Sans" w:hAnsi="Fira Sans"/>
          <w:noProof/>
          <w:sz w:val="22"/>
          <w:szCs w:val="22"/>
        </w:rPr>
        <w:t xml:space="preserve"> r.</w:t>
      </w:r>
    </w:p>
    <w:p w14:paraId="277F1C3E" w14:textId="77777777" w:rsidR="00FF6EF5" w:rsidRPr="00B217B3" w:rsidRDefault="00FF6EF5" w:rsidP="004D6E29">
      <w:pPr>
        <w:widowControl w:val="0"/>
        <w:autoSpaceDE w:val="0"/>
        <w:autoSpaceDN w:val="0"/>
        <w:adjustRightInd w:val="0"/>
        <w:jc w:val="both"/>
        <w:rPr>
          <w:rFonts w:ascii="Fira Sans" w:hAnsi="Fira Sans"/>
          <w:b/>
          <w:sz w:val="22"/>
          <w:szCs w:val="22"/>
        </w:rPr>
      </w:pPr>
    </w:p>
    <w:p w14:paraId="526B2C8C" w14:textId="1CB5F31A" w:rsidR="007678A3" w:rsidRPr="00860FB3" w:rsidRDefault="00CB226E" w:rsidP="00DC0DD3">
      <w:pPr>
        <w:spacing w:line="240" w:lineRule="atLeast"/>
        <w:jc w:val="both"/>
        <w:rPr>
          <w:rFonts w:ascii="Fira Sans" w:hAnsi="Fira Sans"/>
          <w:sz w:val="22"/>
          <w:szCs w:val="22"/>
        </w:rPr>
      </w:pPr>
      <w:r>
        <w:rPr>
          <w:rFonts w:ascii="Fira Sans" w:hAnsi="Fira Sans"/>
          <w:b/>
          <w:sz w:val="22"/>
          <w:szCs w:val="22"/>
        </w:rPr>
        <w:t>D</w:t>
      </w:r>
      <w:r w:rsidR="00EE4917" w:rsidRPr="00B217B3">
        <w:rPr>
          <w:rFonts w:ascii="Fira Sans" w:hAnsi="Fira Sans"/>
          <w:b/>
          <w:sz w:val="22"/>
          <w:szCs w:val="22"/>
        </w:rPr>
        <w:t xml:space="preserve">otyczy: postępowania o udzielenie zamówienia </w:t>
      </w:r>
      <w:r w:rsidR="00EE4917" w:rsidRPr="00860FB3">
        <w:rPr>
          <w:rFonts w:ascii="Fira Sans" w:hAnsi="Fira Sans"/>
          <w:b/>
          <w:sz w:val="22"/>
          <w:szCs w:val="22"/>
        </w:rPr>
        <w:t>publicznego w trybie przetargu nieograniczonego, pn.: „</w:t>
      </w:r>
      <w:r w:rsidR="00860FB3" w:rsidRPr="00860FB3">
        <w:rPr>
          <w:rFonts w:ascii="Fira Sans" w:hAnsi="Fira Sans"/>
          <w:b/>
          <w:sz w:val="22"/>
          <w:szCs w:val="22"/>
        </w:rPr>
        <w:t>Dostawa sprzętu medycznego jednorazowego użytku</w:t>
      </w:r>
      <w:r w:rsidR="00EE4917" w:rsidRPr="00860FB3">
        <w:rPr>
          <w:rFonts w:ascii="Fira Sans" w:hAnsi="Fira Sans"/>
          <w:b/>
          <w:sz w:val="22"/>
          <w:szCs w:val="22"/>
        </w:rPr>
        <w:t>”</w:t>
      </w:r>
      <w:r w:rsidR="00DC0DD3">
        <w:rPr>
          <w:rFonts w:ascii="Fira Sans" w:hAnsi="Fira Sans"/>
          <w:b/>
          <w:sz w:val="22"/>
          <w:szCs w:val="22"/>
        </w:rPr>
        <w:br/>
      </w:r>
      <w:r w:rsidR="00EE4917" w:rsidRPr="00860FB3">
        <w:rPr>
          <w:rFonts w:ascii="Fira Sans" w:hAnsi="Fira Sans"/>
          <w:b/>
          <w:sz w:val="22"/>
          <w:szCs w:val="22"/>
        </w:rPr>
        <w:t xml:space="preserve">- nr postępowania </w:t>
      </w:r>
      <w:r w:rsidR="00860FB3" w:rsidRPr="00860FB3">
        <w:rPr>
          <w:rFonts w:ascii="Fira Sans" w:hAnsi="Fira Sans"/>
          <w:b/>
          <w:sz w:val="22"/>
          <w:szCs w:val="22"/>
        </w:rPr>
        <w:t>70</w:t>
      </w:r>
      <w:r w:rsidR="00EE4917" w:rsidRPr="00860FB3">
        <w:rPr>
          <w:rFonts w:ascii="Fira Sans" w:hAnsi="Fira Sans"/>
          <w:b/>
          <w:sz w:val="22"/>
          <w:szCs w:val="22"/>
        </w:rPr>
        <w:t>/PN/202</w:t>
      </w:r>
      <w:r w:rsidR="00CA61FC" w:rsidRPr="00860FB3">
        <w:rPr>
          <w:rFonts w:ascii="Fira Sans" w:hAnsi="Fira Sans"/>
          <w:b/>
          <w:sz w:val="22"/>
          <w:szCs w:val="22"/>
        </w:rPr>
        <w:t>4</w:t>
      </w:r>
    </w:p>
    <w:p w14:paraId="7498CF46" w14:textId="77777777" w:rsidR="00E70BBD" w:rsidRPr="00860FB3" w:rsidRDefault="00E70BBD" w:rsidP="00291D47">
      <w:pPr>
        <w:spacing w:line="240" w:lineRule="atLeast"/>
        <w:ind w:firstLine="360"/>
        <w:jc w:val="both"/>
        <w:rPr>
          <w:rFonts w:ascii="Fira Sans" w:hAnsi="Fira Sans"/>
          <w:sz w:val="22"/>
          <w:szCs w:val="22"/>
        </w:rPr>
      </w:pPr>
    </w:p>
    <w:p w14:paraId="25549729" w14:textId="2028A355" w:rsidR="00834415" w:rsidRPr="00B217B3" w:rsidRDefault="00C342C9" w:rsidP="001901A6">
      <w:pPr>
        <w:spacing w:line="240" w:lineRule="atLeast"/>
        <w:jc w:val="both"/>
        <w:rPr>
          <w:rFonts w:ascii="Fira Sans" w:hAnsi="Fira Sans"/>
          <w:sz w:val="22"/>
          <w:szCs w:val="22"/>
        </w:rPr>
      </w:pPr>
      <w:r w:rsidRPr="00860FB3">
        <w:rPr>
          <w:rFonts w:ascii="Fira Sans" w:hAnsi="Fira Sans"/>
          <w:sz w:val="22"/>
          <w:szCs w:val="22"/>
        </w:rPr>
        <w:t xml:space="preserve">Na podstawie </w:t>
      </w:r>
      <w:r w:rsidR="00B256FA" w:rsidRPr="00860FB3">
        <w:rPr>
          <w:rFonts w:ascii="Fira Sans" w:hAnsi="Fira Sans"/>
          <w:b/>
          <w:bCs/>
          <w:sz w:val="22"/>
          <w:szCs w:val="22"/>
        </w:rPr>
        <w:t>art. 135 ust. 6</w:t>
      </w:r>
      <w:r w:rsidR="00B256FA" w:rsidRPr="00860FB3">
        <w:rPr>
          <w:rFonts w:ascii="Fira Sans" w:hAnsi="Fira Sans"/>
          <w:sz w:val="22"/>
          <w:szCs w:val="22"/>
        </w:rPr>
        <w:t xml:space="preserve"> </w:t>
      </w:r>
      <w:r w:rsidR="003A4787" w:rsidRPr="00860FB3">
        <w:rPr>
          <w:rFonts w:ascii="Fira Sans" w:hAnsi="Fira Sans"/>
          <w:sz w:val="22"/>
          <w:szCs w:val="22"/>
        </w:rPr>
        <w:t>–</w:t>
      </w:r>
      <w:r w:rsidR="001F56C8" w:rsidRPr="00860FB3">
        <w:rPr>
          <w:rFonts w:ascii="Fira Sans" w:hAnsi="Fira Sans"/>
          <w:sz w:val="22"/>
          <w:szCs w:val="22"/>
        </w:rPr>
        <w:t xml:space="preserve"> </w:t>
      </w:r>
      <w:r w:rsidR="003A4787" w:rsidRPr="00860FB3">
        <w:rPr>
          <w:rFonts w:ascii="Fira Sans" w:hAnsi="Fira Sans"/>
          <w:sz w:val="22"/>
          <w:szCs w:val="22"/>
        </w:rPr>
        <w:t xml:space="preserve">przetarg </w:t>
      </w:r>
      <w:r w:rsidR="001F56C8" w:rsidRPr="00860FB3">
        <w:rPr>
          <w:rFonts w:ascii="Fira Sans" w:hAnsi="Fira Sans"/>
          <w:sz w:val="22"/>
          <w:szCs w:val="22"/>
        </w:rPr>
        <w:t>nieograniczony</w:t>
      </w:r>
      <w:bookmarkStart w:id="1" w:name="_Hlk63335437"/>
      <w:r w:rsidR="00B256FA" w:rsidRPr="00860FB3">
        <w:rPr>
          <w:rFonts w:ascii="Fira Sans" w:hAnsi="Fira Sans"/>
          <w:b/>
          <w:bCs/>
          <w:sz w:val="22"/>
          <w:szCs w:val="22"/>
        </w:rPr>
        <w:t xml:space="preserve"> </w:t>
      </w:r>
      <w:bookmarkEnd w:id="1"/>
      <w:r w:rsidR="00EE091B" w:rsidRPr="00860FB3">
        <w:rPr>
          <w:rFonts w:ascii="Fira Sans" w:hAnsi="Fira Sans"/>
          <w:sz w:val="22"/>
          <w:szCs w:val="22"/>
        </w:rPr>
        <w:t>ustawy</w:t>
      </w:r>
      <w:r w:rsidR="00EE091B" w:rsidRPr="00860FB3">
        <w:rPr>
          <w:rFonts w:ascii="Fira Sans" w:hAnsi="Fira Sans"/>
          <w:b/>
          <w:bCs/>
          <w:sz w:val="22"/>
          <w:szCs w:val="22"/>
        </w:rPr>
        <w:t xml:space="preserve"> </w:t>
      </w:r>
      <w:r w:rsidR="00D95164" w:rsidRPr="00860FB3">
        <w:rPr>
          <w:rFonts w:ascii="Fira Sans" w:hAnsi="Fira Sans"/>
          <w:sz w:val="22"/>
          <w:szCs w:val="22"/>
        </w:rPr>
        <w:t>z dnia 11 września 2019 r. - Prawo zamówień publicznych (</w:t>
      </w:r>
      <w:r w:rsidR="00F858BE" w:rsidRPr="00860FB3">
        <w:rPr>
          <w:rFonts w:ascii="Fira Sans" w:hAnsi="Fira Sans"/>
          <w:sz w:val="22"/>
          <w:szCs w:val="22"/>
        </w:rPr>
        <w:t xml:space="preserve">t. j. </w:t>
      </w:r>
      <w:r w:rsidR="009D531A" w:rsidRPr="00860FB3">
        <w:rPr>
          <w:rFonts w:ascii="Fira Sans" w:hAnsi="Fira Sans"/>
          <w:sz w:val="22"/>
          <w:szCs w:val="22"/>
        </w:rPr>
        <w:t>Dz. U. z 202</w:t>
      </w:r>
      <w:r w:rsidR="00C36A02" w:rsidRPr="00860FB3">
        <w:rPr>
          <w:rFonts w:ascii="Fira Sans" w:hAnsi="Fira Sans"/>
          <w:sz w:val="22"/>
          <w:szCs w:val="22"/>
        </w:rPr>
        <w:t>3</w:t>
      </w:r>
      <w:r w:rsidR="009D531A" w:rsidRPr="00860FB3">
        <w:rPr>
          <w:rFonts w:ascii="Fira Sans" w:hAnsi="Fira Sans"/>
          <w:sz w:val="22"/>
          <w:szCs w:val="22"/>
        </w:rPr>
        <w:t xml:space="preserve"> r. poz. </w:t>
      </w:r>
      <w:r w:rsidR="00C36A02" w:rsidRPr="00860FB3">
        <w:rPr>
          <w:rFonts w:ascii="Fira Sans" w:hAnsi="Fira Sans"/>
          <w:sz w:val="22"/>
          <w:szCs w:val="22"/>
        </w:rPr>
        <w:t>1605</w:t>
      </w:r>
      <w:r w:rsidR="00F858BE" w:rsidRPr="00860FB3">
        <w:rPr>
          <w:rFonts w:ascii="Fira Sans" w:hAnsi="Fira Sans"/>
          <w:sz w:val="22"/>
          <w:szCs w:val="22"/>
        </w:rPr>
        <w:t xml:space="preserve"> ze zm.</w:t>
      </w:r>
      <w:r w:rsidR="00965A24" w:rsidRPr="00860FB3">
        <w:rPr>
          <w:rFonts w:ascii="Fira Sans" w:hAnsi="Fira Sans"/>
          <w:sz w:val="22"/>
          <w:szCs w:val="22"/>
        </w:rPr>
        <w:t>)</w:t>
      </w:r>
      <w:r w:rsidR="00C36A02" w:rsidRPr="00860FB3">
        <w:rPr>
          <w:rFonts w:ascii="Fira Sans" w:hAnsi="Fira Sans"/>
          <w:sz w:val="22"/>
          <w:szCs w:val="22"/>
        </w:rPr>
        <w:t>,</w:t>
      </w:r>
      <w:r w:rsidR="009D531A" w:rsidRPr="00860FB3">
        <w:rPr>
          <w:rFonts w:ascii="Fira Sans" w:hAnsi="Fira Sans"/>
          <w:sz w:val="22"/>
          <w:szCs w:val="22"/>
        </w:rPr>
        <w:t xml:space="preserve"> </w:t>
      </w:r>
      <w:r w:rsidR="00965A24" w:rsidRPr="00860FB3">
        <w:rPr>
          <w:rFonts w:ascii="Fira Sans" w:hAnsi="Fira Sans"/>
          <w:sz w:val="22"/>
          <w:szCs w:val="22"/>
        </w:rPr>
        <w:t xml:space="preserve">[zwanej dalej także „PZP”] </w:t>
      </w:r>
      <w:r w:rsidRPr="00860FB3">
        <w:rPr>
          <w:rFonts w:ascii="Fira Sans" w:hAnsi="Fira Sans"/>
          <w:sz w:val="22"/>
          <w:szCs w:val="22"/>
        </w:rPr>
        <w:t xml:space="preserve">Zamawiający </w:t>
      </w:r>
      <w:r w:rsidR="00F73439" w:rsidRPr="00860FB3">
        <w:rPr>
          <w:rFonts w:ascii="Fira Sans" w:hAnsi="Fira Sans"/>
          <w:sz w:val="22"/>
          <w:szCs w:val="22"/>
        </w:rPr>
        <w:t>udostępnia</w:t>
      </w:r>
      <w:r w:rsidRPr="00860FB3">
        <w:rPr>
          <w:rFonts w:ascii="Fira Sans" w:hAnsi="Fira Sans"/>
          <w:sz w:val="22"/>
          <w:szCs w:val="22"/>
        </w:rPr>
        <w:t xml:space="preserve"> treść zapytań dotyczących zapisów</w:t>
      </w:r>
      <w:r w:rsidRPr="00B217B3">
        <w:rPr>
          <w:rFonts w:ascii="Fira Sans" w:hAnsi="Fira Sans"/>
          <w:sz w:val="22"/>
          <w:szCs w:val="22"/>
        </w:rPr>
        <w:t xml:space="preserve"> specyfikacji warunków zamówienia</w:t>
      </w:r>
      <w:r w:rsidR="004C70A5" w:rsidRPr="00B217B3">
        <w:rPr>
          <w:rFonts w:ascii="Fira Sans" w:hAnsi="Fira Sans"/>
          <w:sz w:val="22"/>
          <w:szCs w:val="22"/>
        </w:rPr>
        <w:t xml:space="preserve"> (dalej „SWZ”)</w:t>
      </w:r>
      <w:r w:rsidRPr="00B217B3">
        <w:rPr>
          <w:rFonts w:ascii="Fira Sans" w:hAnsi="Fira Sans"/>
          <w:sz w:val="22"/>
          <w:szCs w:val="22"/>
        </w:rPr>
        <w:t xml:space="preserve"> wraz z wyjaśnieniami. W przedmiotowym postępowaniu wpłynęły następujące zapytania:</w:t>
      </w:r>
    </w:p>
    <w:p w14:paraId="3937B492" w14:textId="77777777" w:rsidR="004C283F" w:rsidRPr="00B217B3" w:rsidRDefault="004C283F" w:rsidP="001901A6">
      <w:pPr>
        <w:spacing w:line="240" w:lineRule="atLeast"/>
        <w:jc w:val="both"/>
        <w:rPr>
          <w:rFonts w:ascii="Fira Sans" w:hAnsi="Fira Sans"/>
          <w:sz w:val="22"/>
          <w:szCs w:val="22"/>
        </w:rPr>
      </w:pPr>
    </w:p>
    <w:p w14:paraId="2917131E" w14:textId="77777777" w:rsidR="00A45294" w:rsidRPr="00B217B3" w:rsidRDefault="00A45294" w:rsidP="001901A6">
      <w:pPr>
        <w:spacing w:line="240" w:lineRule="atLeast"/>
        <w:jc w:val="both"/>
        <w:rPr>
          <w:rFonts w:ascii="Fira Sans" w:hAnsi="Fira Sans"/>
          <w:b/>
          <w:sz w:val="22"/>
          <w:szCs w:val="22"/>
          <w:u w:val="single"/>
        </w:rPr>
      </w:pPr>
      <w:r w:rsidRPr="00B217B3">
        <w:rPr>
          <w:rFonts w:ascii="Fira Sans" w:hAnsi="Fira Sans"/>
          <w:b/>
          <w:sz w:val="22"/>
          <w:szCs w:val="22"/>
          <w:u w:val="single"/>
        </w:rPr>
        <w:t>Pytanie nr 1:</w:t>
      </w:r>
    </w:p>
    <w:p w14:paraId="754523B6" w14:textId="28A66F60" w:rsidR="004C046B" w:rsidRPr="00860FB3" w:rsidRDefault="00860FB3" w:rsidP="001901A6">
      <w:pPr>
        <w:spacing w:line="240" w:lineRule="atLeast"/>
        <w:jc w:val="both"/>
        <w:rPr>
          <w:rFonts w:ascii="Fira Sans" w:hAnsi="Fira Sans"/>
          <w:bCs/>
          <w:iCs/>
          <w:sz w:val="22"/>
          <w:szCs w:val="22"/>
        </w:rPr>
      </w:pPr>
      <w:r w:rsidRPr="00860FB3">
        <w:rPr>
          <w:rFonts w:ascii="Fira Sans" w:hAnsi="Fira Sans"/>
          <w:bCs/>
          <w:iCs/>
          <w:sz w:val="22"/>
          <w:szCs w:val="22"/>
        </w:rPr>
        <w:t>Czy  dopuszczą Państwo w Pakiecie 17  Cewnik do HSG  w rozmiar 5,0 Fr? Pozostałe parametry bez zmian. Różnica rozmiaru 0,5 Fr jest znikoma i nie będzie miała wpływu na jakość przeprowadzanej procedury.</w:t>
      </w:r>
    </w:p>
    <w:p w14:paraId="7877F7B2" w14:textId="6D797C83" w:rsidR="00A45294" w:rsidRPr="00B217B3" w:rsidRDefault="00A45294" w:rsidP="001901A6">
      <w:pPr>
        <w:spacing w:line="240" w:lineRule="atLeast"/>
        <w:jc w:val="both"/>
        <w:rPr>
          <w:rFonts w:ascii="Fira Sans" w:hAnsi="Fira Sans"/>
          <w:b/>
          <w:sz w:val="22"/>
          <w:szCs w:val="22"/>
        </w:rPr>
      </w:pPr>
      <w:r w:rsidRPr="00B217B3">
        <w:rPr>
          <w:rFonts w:ascii="Fira Sans" w:hAnsi="Fira Sans"/>
          <w:b/>
          <w:i/>
          <w:sz w:val="22"/>
          <w:szCs w:val="22"/>
        </w:rPr>
        <w:t>Odp. Zamawiającego:</w:t>
      </w:r>
      <w:r w:rsidR="007C14FA">
        <w:rPr>
          <w:rFonts w:ascii="Fira Sans" w:hAnsi="Fira Sans"/>
          <w:b/>
          <w:i/>
          <w:sz w:val="22"/>
          <w:szCs w:val="22"/>
        </w:rPr>
        <w:t xml:space="preserve"> </w:t>
      </w:r>
      <w:bookmarkStart w:id="2" w:name="_Hlk173918579"/>
      <w:r w:rsidR="007C14FA">
        <w:rPr>
          <w:rFonts w:ascii="Fira Sans" w:hAnsi="Fira Sans"/>
          <w:b/>
          <w:i/>
          <w:sz w:val="22"/>
          <w:szCs w:val="22"/>
        </w:rPr>
        <w:t>Zamawiający dopuszcza.</w:t>
      </w:r>
      <w:bookmarkEnd w:id="2"/>
    </w:p>
    <w:p w14:paraId="2D666E29" w14:textId="77777777" w:rsidR="006F47E0" w:rsidRPr="00B217B3" w:rsidRDefault="006F47E0" w:rsidP="001901A6">
      <w:pPr>
        <w:spacing w:line="240" w:lineRule="atLeast"/>
        <w:jc w:val="both"/>
        <w:rPr>
          <w:rFonts w:ascii="Fira Sans" w:hAnsi="Fira Sans"/>
          <w:sz w:val="22"/>
          <w:szCs w:val="22"/>
        </w:rPr>
      </w:pPr>
    </w:p>
    <w:p w14:paraId="4D9CF688" w14:textId="77777777" w:rsidR="00A45294" w:rsidRPr="00B217B3" w:rsidRDefault="00A45294" w:rsidP="004A5AA1">
      <w:pPr>
        <w:spacing w:line="240" w:lineRule="atLeast"/>
        <w:jc w:val="both"/>
        <w:rPr>
          <w:rFonts w:ascii="Fira Sans" w:hAnsi="Fira Sans"/>
          <w:b/>
          <w:sz w:val="22"/>
          <w:szCs w:val="22"/>
          <w:u w:val="single"/>
        </w:rPr>
      </w:pPr>
      <w:r w:rsidRPr="00B217B3">
        <w:rPr>
          <w:rFonts w:ascii="Fira Sans" w:hAnsi="Fira Sans"/>
          <w:b/>
          <w:sz w:val="22"/>
          <w:szCs w:val="22"/>
          <w:u w:val="single"/>
        </w:rPr>
        <w:t>Pytanie nr 2:</w:t>
      </w:r>
    </w:p>
    <w:p w14:paraId="19AA9EDE" w14:textId="369A20CD" w:rsidR="004A5AA1" w:rsidRPr="00B217B3" w:rsidRDefault="00F666A1" w:rsidP="004A5AA1">
      <w:pPr>
        <w:spacing w:line="240" w:lineRule="atLeast"/>
        <w:rPr>
          <w:rFonts w:ascii="Fira Sans" w:hAnsi="Fira Sans"/>
          <w:sz w:val="22"/>
          <w:szCs w:val="22"/>
        </w:rPr>
      </w:pPr>
      <w:r w:rsidRPr="00F666A1">
        <w:rPr>
          <w:rFonts w:ascii="Fira Sans" w:hAnsi="Fira Sans"/>
          <w:sz w:val="22"/>
          <w:szCs w:val="22"/>
        </w:rPr>
        <w:t>Czy wykonawca dobrze rozumie, że jeśli producent nie przewidział konieczności transportowania wyrobów medycznych w warunkach kontrolowanych, to informacja o tym powinna być umieszczona w dokumencie przewozu lub dokumentacji zakupu tych produktów?</w:t>
      </w:r>
    </w:p>
    <w:p w14:paraId="419D6DDC" w14:textId="6EA9F56D" w:rsidR="00A45294" w:rsidRPr="00B217B3" w:rsidRDefault="00A45294" w:rsidP="004A5AA1">
      <w:pPr>
        <w:spacing w:line="240" w:lineRule="atLeast"/>
        <w:jc w:val="both"/>
        <w:rPr>
          <w:rFonts w:ascii="Fira Sans" w:hAnsi="Fira Sans"/>
          <w:b/>
          <w:sz w:val="22"/>
          <w:szCs w:val="22"/>
        </w:rPr>
      </w:pPr>
      <w:r w:rsidRPr="00B217B3">
        <w:rPr>
          <w:rFonts w:ascii="Fira Sans" w:hAnsi="Fira Sans"/>
          <w:b/>
          <w:i/>
          <w:sz w:val="22"/>
          <w:szCs w:val="22"/>
        </w:rPr>
        <w:t>Odp. Zamawiającego:</w:t>
      </w:r>
      <w:r w:rsidR="007C14FA">
        <w:rPr>
          <w:rFonts w:ascii="Fira Sans" w:hAnsi="Fira Sans"/>
          <w:b/>
          <w:i/>
          <w:sz w:val="22"/>
          <w:szCs w:val="22"/>
        </w:rPr>
        <w:t xml:space="preserve"> Zamawiający nie precyzuje takiego wymogu, r</w:t>
      </w:r>
      <w:r w:rsidR="007C14FA" w:rsidRPr="007C14FA">
        <w:rPr>
          <w:rFonts w:ascii="Fira Sans" w:hAnsi="Fira Sans"/>
          <w:b/>
          <w:i/>
          <w:sz w:val="22"/>
          <w:szCs w:val="22"/>
        </w:rPr>
        <w:t>yzyko prawidłowości prowadzenia dostaw leży po stronie Wykonawcy.</w:t>
      </w:r>
    </w:p>
    <w:p w14:paraId="4F8C6823" w14:textId="77777777" w:rsidR="006250EE" w:rsidRPr="00B217B3" w:rsidRDefault="006250EE" w:rsidP="00291D47">
      <w:pPr>
        <w:spacing w:line="240" w:lineRule="atLeast"/>
        <w:jc w:val="both"/>
        <w:rPr>
          <w:rFonts w:ascii="Fira Sans" w:hAnsi="Fira Sans"/>
          <w:sz w:val="22"/>
          <w:szCs w:val="22"/>
          <w:highlight w:val="yellow"/>
        </w:rPr>
      </w:pPr>
    </w:p>
    <w:p w14:paraId="5883F109" w14:textId="77777777" w:rsidR="00A45294" w:rsidRPr="00B217B3" w:rsidRDefault="00A45294" w:rsidP="005505F2">
      <w:pPr>
        <w:spacing w:line="240" w:lineRule="atLeast"/>
        <w:jc w:val="both"/>
        <w:rPr>
          <w:rFonts w:ascii="Fira Sans" w:hAnsi="Fira Sans"/>
          <w:b/>
          <w:sz w:val="22"/>
          <w:szCs w:val="22"/>
          <w:u w:val="single"/>
        </w:rPr>
      </w:pPr>
      <w:r w:rsidRPr="00B217B3">
        <w:rPr>
          <w:rFonts w:ascii="Fira Sans" w:hAnsi="Fira Sans"/>
          <w:b/>
          <w:sz w:val="22"/>
          <w:szCs w:val="22"/>
          <w:u w:val="single"/>
        </w:rPr>
        <w:t>Pytanie nr 3:</w:t>
      </w:r>
    </w:p>
    <w:p w14:paraId="71E549CD" w14:textId="77777777"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Pakiet 2, poz. 1</w:t>
      </w:r>
    </w:p>
    <w:p w14:paraId="58C2DCCE" w14:textId="044D2481" w:rsidR="004C046B"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Proszę o dopuszczenie opatrunku na oko o wymiarach  65 x 95 mm</w:t>
      </w:r>
    </w:p>
    <w:p w14:paraId="469DB250" w14:textId="362988B1" w:rsidR="00A45294" w:rsidRPr="00B217B3" w:rsidRDefault="00A45294" w:rsidP="005505F2">
      <w:pPr>
        <w:spacing w:line="240" w:lineRule="atLeast"/>
        <w:jc w:val="both"/>
        <w:rPr>
          <w:rFonts w:ascii="Fira Sans" w:hAnsi="Fira Sans"/>
          <w:b/>
          <w:sz w:val="22"/>
          <w:szCs w:val="22"/>
        </w:rPr>
      </w:pPr>
      <w:r w:rsidRPr="00B217B3">
        <w:rPr>
          <w:rFonts w:ascii="Fira Sans" w:hAnsi="Fira Sans"/>
          <w:b/>
          <w:i/>
          <w:sz w:val="22"/>
          <w:szCs w:val="22"/>
        </w:rPr>
        <w:t>Odp. Zamawiającego:</w:t>
      </w:r>
      <w:r w:rsidR="007C14FA">
        <w:rPr>
          <w:rFonts w:ascii="Fira Sans" w:hAnsi="Fira Sans"/>
          <w:b/>
          <w:i/>
          <w:sz w:val="22"/>
          <w:szCs w:val="22"/>
        </w:rPr>
        <w:t xml:space="preserve"> Zamawiający nie dopuszcza.</w:t>
      </w:r>
    </w:p>
    <w:p w14:paraId="2ACE7AFC" w14:textId="77777777" w:rsidR="003B404E" w:rsidRPr="00B217B3" w:rsidRDefault="003B404E" w:rsidP="00291D47">
      <w:pPr>
        <w:spacing w:line="240" w:lineRule="atLeast"/>
        <w:jc w:val="both"/>
        <w:rPr>
          <w:rFonts w:ascii="Fira Sans" w:hAnsi="Fira Sans"/>
          <w:sz w:val="22"/>
          <w:szCs w:val="22"/>
          <w:highlight w:val="yellow"/>
        </w:rPr>
      </w:pPr>
    </w:p>
    <w:p w14:paraId="4E50D9CE" w14:textId="77777777" w:rsidR="00A45294" w:rsidRPr="00B217B3" w:rsidRDefault="00A45294" w:rsidP="00A45294">
      <w:pPr>
        <w:spacing w:line="240" w:lineRule="atLeast"/>
        <w:jc w:val="both"/>
        <w:rPr>
          <w:rFonts w:ascii="Fira Sans" w:hAnsi="Fira Sans"/>
          <w:b/>
          <w:sz w:val="22"/>
          <w:szCs w:val="22"/>
          <w:u w:val="single"/>
        </w:rPr>
      </w:pPr>
      <w:r w:rsidRPr="00B217B3">
        <w:rPr>
          <w:rFonts w:ascii="Fira Sans" w:hAnsi="Fira Sans"/>
          <w:b/>
          <w:sz w:val="22"/>
          <w:szCs w:val="22"/>
          <w:u w:val="single"/>
        </w:rPr>
        <w:t>Pytanie nr 4:</w:t>
      </w:r>
    </w:p>
    <w:p w14:paraId="5F5BA3A8" w14:textId="77777777"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Pakiet 4, poz. 1</w:t>
      </w:r>
    </w:p>
    <w:p w14:paraId="0EC09FE3" w14:textId="59A25911" w:rsidR="004C046B"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 xml:space="preserve">Proszę o dopuszczenie maski o ciśnieniu różnicowym  Pa/cm2 &lt; 40 Pa/cm2  </w:t>
      </w:r>
    </w:p>
    <w:p w14:paraId="0EC27819" w14:textId="00EBF53E" w:rsidR="00A45294" w:rsidRPr="00B217B3" w:rsidRDefault="00A45294" w:rsidP="00A45294">
      <w:pPr>
        <w:spacing w:line="240" w:lineRule="atLeast"/>
        <w:jc w:val="both"/>
        <w:rPr>
          <w:rFonts w:ascii="Fira Sans" w:hAnsi="Fira Sans"/>
          <w:b/>
          <w:sz w:val="22"/>
          <w:szCs w:val="22"/>
        </w:rPr>
      </w:pPr>
      <w:r w:rsidRPr="00B217B3">
        <w:rPr>
          <w:rFonts w:ascii="Fira Sans" w:hAnsi="Fira Sans"/>
          <w:b/>
          <w:i/>
          <w:sz w:val="22"/>
          <w:szCs w:val="22"/>
        </w:rPr>
        <w:t>Odp. Zamawiającego:</w:t>
      </w:r>
      <w:r w:rsidR="007C14FA" w:rsidRPr="007C14FA">
        <w:t xml:space="preserve"> </w:t>
      </w:r>
      <w:r w:rsidR="007C14FA" w:rsidRPr="007C14FA">
        <w:rPr>
          <w:rFonts w:ascii="Fira Sans" w:hAnsi="Fira Sans"/>
          <w:b/>
          <w:i/>
          <w:sz w:val="22"/>
          <w:szCs w:val="22"/>
        </w:rPr>
        <w:t>Zamawiający dopuszcza.</w:t>
      </w:r>
    </w:p>
    <w:p w14:paraId="55860623" w14:textId="77777777" w:rsidR="003B404E" w:rsidRPr="00B217B3" w:rsidRDefault="003B404E" w:rsidP="00291D47">
      <w:pPr>
        <w:spacing w:line="240" w:lineRule="atLeast"/>
        <w:jc w:val="both"/>
        <w:rPr>
          <w:rFonts w:ascii="Fira Sans" w:hAnsi="Fira Sans"/>
          <w:sz w:val="22"/>
          <w:szCs w:val="22"/>
        </w:rPr>
      </w:pPr>
    </w:p>
    <w:p w14:paraId="11A64941" w14:textId="77777777" w:rsidR="00A45294" w:rsidRPr="00B217B3" w:rsidRDefault="00A45294" w:rsidP="00A45294">
      <w:pPr>
        <w:spacing w:line="240" w:lineRule="atLeast"/>
        <w:jc w:val="both"/>
        <w:rPr>
          <w:rFonts w:ascii="Fira Sans" w:hAnsi="Fira Sans"/>
          <w:b/>
          <w:sz w:val="22"/>
          <w:szCs w:val="22"/>
          <w:u w:val="single"/>
        </w:rPr>
      </w:pPr>
      <w:r w:rsidRPr="00B217B3">
        <w:rPr>
          <w:rFonts w:ascii="Fira Sans" w:hAnsi="Fira Sans"/>
          <w:b/>
          <w:sz w:val="22"/>
          <w:szCs w:val="22"/>
          <w:u w:val="single"/>
        </w:rPr>
        <w:t>Pytanie nr 5:</w:t>
      </w:r>
    </w:p>
    <w:p w14:paraId="054A2F3B" w14:textId="77777777"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Pakiet 4, poz. 1</w:t>
      </w:r>
    </w:p>
    <w:p w14:paraId="3355029A" w14:textId="1F517DC3" w:rsidR="004C046B"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Proszę o dopuszczenie maski z trokami o długości 38 cm.</w:t>
      </w:r>
    </w:p>
    <w:p w14:paraId="5F51AC6E" w14:textId="5D43F21B" w:rsidR="00A45294" w:rsidRPr="00B217B3" w:rsidRDefault="00A45294" w:rsidP="00A45294">
      <w:pPr>
        <w:spacing w:line="240" w:lineRule="atLeast"/>
        <w:jc w:val="both"/>
        <w:rPr>
          <w:rFonts w:ascii="Fira Sans" w:hAnsi="Fira Sans"/>
          <w:b/>
          <w:sz w:val="22"/>
          <w:szCs w:val="22"/>
        </w:rPr>
      </w:pPr>
      <w:r w:rsidRPr="00B217B3">
        <w:rPr>
          <w:rFonts w:ascii="Fira Sans" w:hAnsi="Fira Sans"/>
          <w:b/>
          <w:i/>
          <w:sz w:val="22"/>
          <w:szCs w:val="22"/>
        </w:rPr>
        <w:t>Odp. Zamawiającego:</w:t>
      </w:r>
      <w:r w:rsidR="007C14FA" w:rsidRPr="007C14FA">
        <w:t xml:space="preserve"> </w:t>
      </w:r>
      <w:r w:rsidR="007C14FA" w:rsidRPr="007C14FA">
        <w:rPr>
          <w:rFonts w:ascii="Fira Sans" w:hAnsi="Fira Sans"/>
          <w:b/>
          <w:i/>
          <w:sz w:val="22"/>
          <w:szCs w:val="22"/>
        </w:rPr>
        <w:t xml:space="preserve">Zamawiający </w:t>
      </w:r>
      <w:r w:rsidR="007C14FA">
        <w:rPr>
          <w:rFonts w:ascii="Fira Sans" w:hAnsi="Fira Sans"/>
          <w:b/>
          <w:i/>
          <w:sz w:val="22"/>
          <w:szCs w:val="22"/>
        </w:rPr>
        <w:t xml:space="preserve">nie </w:t>
      </w:r>
      <w:r w:rsidR="007C14FA" w:rsidRPr="007C14FA">
        <w:rPr>
          <w:rFonts w:ascii="Fira Sans" w:hAnsi="Fira Sans"/>
          <w:b/>
          <w:i/>
          <w:sz w:val="22"/>
          <w:szCs w:val="22"/>
        </w:rPr>
        <w:t>dopuszcza.</w:t>
      </w:r>
    </w:p>
    <w:p w14:paraId="5B50D3AC" w14:textId="77777777" w:rsidR="00B32F5D" w:rsidRPr="00B217B3" w:rsidRDefault="00B32F5D" w:rsidP="00291D47">
      <w:pPr>
        <w:spacing w:line="240" w:lineRule="atLeast"/>
        <w:jc w:val="both"/>
        <w:rPr>
          <w:rFonts w:ascii="Fira Sans" w:hAnsi="Fira Sans"/>
          <w:sz w:val="22"/>
          <w:szCs w:val="22"/>
        </w:rPr>
      </w:pPr>
    </w:p>
    <w:p w14:paraId="46D553E9" w14:textId="77777777" w:rsidR="00A45294" w:rsidRPr="00B217B3" w:rsidRDefault="00A45294" w:rsidP="00A45294">
      <w:pPr>
        <w:spacing w:line="240" w:lineRule="atLeast"/>
        <w:jc w:val="both"/>
        <w:rPr>
          <w:rFonts w:ascii="Fira Sans" w:hAnsi="Fira Sans"/>
          <w:b/>
          <w:sz w:val="22"/>
          <w:szCs w:val="22"/>
          <w:u w:val="single"/>
        </w:rPr>
      </w:pPr>
      <w:r w:rsidRPr="00B217B3">
        <w:rPr>
          <w:rFonts w:ascii="Fira Sans" w:hAnsi="Fira Sans"/>
          <w:b/>
          <w:sz w:val="22"/>
          <w:szCs w:val="22"/>
          <w:u w:val="single"/>
        </w:rPr>
        <w:t>Pytanie nr 6:</w:t>
      </w:r>
    </w:p>
    <w:p w14:paraId="06F9B125" w14:textId="77777777"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Pakiet 4, poz. 1</w:t>
      </w:r>
    </w:p>
    <w:p w14:paraId="0100F71A" w14:textId="340D9270" w:rsidR="004C046B"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Proszę o dopuszczenie maski mocowanej na dwie gumki za uszy.</w:t>
      </w:r>
    </w:p>
    <w:p w14:paraId="1D1451AD" w14:textId="2DC676EC" w:rsidR="00A45294" w:rsidRPr="00B217B3" w:rsidRDefault="00A45294" w:rsidP="00A45294">
      <w:pPr>
        <w:spacing w:line="240" w:lineRule="atLeast"/>
        <w:jc w:val="both"/>
        <w:rPr>
          <w:rFonts w:ascii="Fira Sans" w:hAnsi="Fira Sans"/>
          <w:b/>
          <w:sz w:val="22"/>
          <w:szCs w:val="22"/>
        </w:rPr>
      </w:pPr>
      <w:r w:rsidRPr="00B217B3">
        <w:rPr>
          <w:rFonts w:ascii="Fira Sans" w:hAnsi="Fira Sans"/>
          <w:b/>
          <w:i/>
          <w:sz w:val="22"/>
          <w:szCs w:val="22"/>
        </w:rPr>
        <w:t>Odp. Zamawiającego:</w:t>
      </w:r>
      <w:r w:rsidR="007C14FA" w:rsidRPr="007C14FA">
        <w:t xml:space="preserve"> </w:t>
      </w:r>
      <w:r w:rsidR="007C14FA" w:rsidRPr="007C14FA">
        <w:rPr>
          <w:rFonts w:ascii="Fira Sans" w:hAnsi="Fira Sans"/>
          <w:b/>
          <w:i/>
          <w:sz w:val="22"/>
          <w:szCs w:val="22"/>
        </w:rPr>
        <w:t>Zamawiający dopuszcza.</w:t>
      </w:r>
    </w:p>
    <w:p w14:paraId="2F8E1A4A" w14:textId="77777777" w:rsidR="00D71DB3" w:rsidRPr="00B217B3" w:rsidRDefault="00D71DB3" w:rsidP="00291D47">
      <w:pPr>
        <w:spacing w:line="240" w:lineRule="atLeast"/>
        <w:jc w:val="both"/>
        <w:rPr>
          <w:rFonts w:ascii="Fira Sans" w:hAnsi="Fira Sans"/>
          <w:sz w:val="22"/>
          <w:szCs w:val="22"/>
        </w:rPr>
      </w:pPr>
    </w:p>
    <w:p w14:paraId="79934FF3" w14:textId="77777777" w:rsidR="00A45294" w:rsidRPr="00B217B3" w:rsidRDefault="00A45294" w:rsidP="00A45294">
      <w:pPr>
        <w:spacing w:line="240" w:lineRule="atLeast"/>
        <w:jc w:val="both"/>
        <w:rPr>
          <w:rFonts w:ascii="Fira Sans" w:hAnsi="Fira Sans"/>
          <w:b/>
          <w:sz w:val="22"/>
          <w:szCs w:val="22"/>
          <w:u w:val="single"/>
        </w:rPr>
      </w:pPr>
      <w:r w:rsidRPr="00B217B3">
        <w:rPr>
          <w:rFonts w:ascii="Fira Sans" w:hAnsi="Fira Sans"/>
          <w:b/>
          <w:sz w:val="22"/>
          <w:szCs w:val="22"/>
          <w:u w:val="single"/>
        </w:rPr>
        <w:t>Pytanie nr 7:</w:t>
      </w:r>
    </w:p>
    <w:p w14:paraId="2B76C41D" w14:textId="77777777"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Pakiet 25, poz. 1</w:t>
      </w:r>
    </w:p>
    <w:p w14:paraId="236F1547" w14:textId="1CB271AE" w:rsidR="004C046B"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 xml:space="preserve">Czy w związku z Wiążącą Informacją Stawkową nr WIS 0115-KDST2-1.450.1204.2020.1.AW która wprost mówi, że fartuchy takie jak opisane przez Zamawiającego są objęte 23% stawką VAT, </w:t>
      </w:r>
      <w:r w:rsidRPr="00F666A1">
        <w:rPr>
          <w:rFonts w:ascii="Fira Sans" w:hAnsi="Fira Sans"/>
          <w:bCs/>
          <w:iCs/>
          <w:sz w:val="22"/>
          <w:szCs w:val="22"/>
        </w:rPr>
        <w:lastRenderedPageBreak/>
        <w:t>a więc są Środkiem Ochrony Indywidualnej, Zamawiający wymaga fartuchów będących ŚOI ?</w:t>
      </w:r>
    </w:p>
    <w:p w14:paraId="7790078D" w14:textId="182D4FEC" w:rsidR="00A45294" w:rsidRPr="00B217B3" w:rsidRDefault="00A45294" w:rsidP="00A45294">
      <w:pPr>
        <w:spacing w:line="240" w:lineRule="atLeast"/>
        <w:jc w:val="both"/>
        <w:rPr>
          <w:rFonts w:ascii="Fira Sans" w:hAnsi="Fira Sans"/>
          <w:b/>
          <w:sz w:val="22"/>
          <w:szCs w:val="22"/>
        </w:rPr>
      </w:pPr>
      <w:r w:rsidRPr="00B217B3">
        <w:rPr>
          <w:rFonts w:ascii="Fira Sans" w:hAnsi="Fira Sans"/>
          <w:b/>
          <w:i/>
          <w:sz w:val="22"/>
          <w:szCs w:val="22"/>
        </w:rPr>
        <w:t>Odp. Zamawiającego:</w:t>
      </w:r>
      <w:r w:rsidR="007C14FA" w:rsidRPr="007C14FA">
        <w:t xml:space="preserve"> </w:t>
      </w:r>
      <w:r w:rsidR="007C14FA" w:rsidRPr="007C14FA">
        <w:rPr>
          <w:rFonts w:ascii="Fira Sans" w:hAnsi="Fira Sans"/>
          <w:b/>
          <w:i/>
          <w:sz w:val="22"/>
          <w:szCs w:val="22"/>
        </w:rPr>
        <w:t>Zamawiający dopuszcza</w:t>
      </w:r>
      <w:r w:rsidR="007C14FA">
        <w:rPr>
          <w:rFonts w:ascii="Fira Sans" w:hAnsi="Fira Sans"/>
          <w:b/>
          <w:i/>
          <w:sz w:val="22"/>
          <w:szCs w:val="22"/>
        </w:rPr>
        <w:t xml:space="preserve"> </w:t>
      </w:r>
      <w:r w:rsidR="007C14FA" w:rsidRPr="007C14FA">
        <w:rPr>
          <w:rFonts w:ascii="Fira Sans" w:hAnsi="Fira Sans"/>
          <w:b/>
          <w:i/>
          <w:sz w:val="22"/>
          <w:szCs w:val="22"/>
        </w:rPr>
        <w:t>fartuch</w:t>
      </w:r>
      <w:r w:rsidR="00143465">
        <w:rPr>
          <w:rFonts w:ascii="Fira Sans" w:hAnsi="Fira Sans"/>
          <w:b/>
          <w:i/>
          <w:sz w:val="22"/>
          <w:szCs w:val="22"/>
        </w:rPr>
        <w:t>y</w:t>
      </w:r>
      <w:r w:rsidR="007C14FA" w:rsidRPr="007C14FA">
        <w:rPr>
          <w:rFonts w:ascii="Fira Sans" w:hAnsi="Fira Sans"/>
          <w:b/>
          <w:i/>
          <w:sz w:val="22"/>
          <w:szCs w:val="22"/>
        </w:rPr>
        <w:t xml:space="preserve"> będąc</w:t>
      </w:r>
      <w:r w:rsidR="00143465">
        <w:rPr>
          <w:rFonts w:ascii="Fira Sans" w:hAnsi="Fira Sans"/>
          <w:b/>
          <w:i/>
          <w:sz w:val="22"/>
          <w:szCs w:val="22"/>
        </w:rPr>
        <w:t>e</w:t>
      </w:r>
      <w:r w:rsidR="007C14FA" w:rsidRPr="007C14FA">
        <w:rPr>
          <w:rFonts w:ascii="Fira Sans" w:hAnsi="Fira Sans"/>
          <w:b/>
          <w:i/>
          <w:sz w:val="22"/>
          <w:szCs w:val="22"/>
        </w:rPr>
        <w:t xml:space="preserve"> ŚOI</w:t>
      </w:r>
      <w:r w:rsidR="007C14FA">
        <w:rPr>
          <w:rFonts w:ascii="Fira Sans" w:hAnsi="Fira Sans"/>
          <w:b/>
          <w:i/>
          <w:sz w:val="22"/>
          <w:szCs w:val="22"/>
        </w:rPr>
        <w:t>.</w:t>
      </w:r>
    </w:p>
    <w:p w14:paraId="6B7EA65A" w14:textId="77777777" w:rsidR="004C046B" w:rsidRPr="00B217B3" w:rsidRDefault="004C046B" w:rsidP="00A45294">
      <w:pPr>
        <w:spacing w:line="240" w:lineRule="atLeast"/>
        <w:jc w:val="both"/>
        <w:rPr>
          <w:rFonts w:ascii="Fira Sans" w:hAnsi="Fira Sans"/>
          <w:b/>
          <w:sz w:val="22"/>
          <w:szCs w:val="22"/>
          <w:u w:val="single"/>
        </w:rPr>
      </w:pPr>
    </w:p>
    <w:p w14:paraId="74C0CDE4" w14:textId="77777777" w:rsidR="00A45294" w:rsidRPr="00B217B3" w:rsidRDefault="00A45294" w:rsidP="00A45294">
      <w:pPr>
        <w:spacing w:line="240" w:lineRule="atLeast"/>
        <w:jc w:val="both"/>
        <w:rPr>
          <w:rFonts w:ascii="Fira Sans" w:hAnsi="Fira Sans"/>
          <w:b/>
          <w:sz w:val="22"/>
          <w:szCs w:val="22"/>
          <w:u w:val="single"/>
        </w:rPr>
      </w:pPr>
      <w:r w:rsidRPr="00B217B3">
        <w:rPr>
          <w:rFonts w:ascii="Fira Sans" w:hAnsi="Fira Sans"/>
          <w:b/>
          <w:sz w:val="22"/>
          <w:szCs w:val="22"/>
          <w:u w:val="single"/>
        </w:rPr>
        <w:t>Pytanie nr 8:</w:t>
      </w:r>
    </w:p>
    <w:p w14:paraId="617E0B9D" w14:textId="77777777"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Pakiet 25, poz. 1</w:t>
      </w:r>
    </w:p>
    <w:p w14:paraId="7547B035" w14:textId="23B78AE3"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W związku z wyrokiem KIO 1122/23 oraz aktualnym stanowiskiem URPLWMiPB wydanym na podstawie rozporządzenia Parlamentu Europejskiego i Rady Unii Europejskiej w sprawie wyrobów medycznych (MDR - Medical Device Regulation), z których wynika, że wyrobami medycznymi (objętych stawką VAT 8%) są tylko fartuchy chirurgiczne sterylne lub przeznaczone do sterylizacji, do stosowania na bloku operacyjnym podczas operacji przez personel medyczny, spełniające normę EN 13795-1, prosimy o informację czy Zamawiający wymaga wyrobu medycznego?</w:t>
      </w:r>
    </w:p>
    <w:p w14:paraId="719D1507" w14:textId="08889E26" w:rsidR="00A45294" w:rsidRPr="00B217B3" w:rsidRDefault="00A45294" w:rsidP="00A45294">
      <w:pPr>
        <w:spacing w:line="240" w:lineRule="atLeast"/>
        <w:jc w:val="both"/>
        <w:rPr>
          <w:rFonts w:ascii="Fira Sans" w:hAnsi="Fira Sans"/>
          <w:b/>
          <w:sz w:val="22"/>
          <w:szCs w:val="22"/>
        </w:rPr>
      </w:pPr>
      <w:r w:rsidRPr="00B217B3">
        <w:rPr>
          <w:rFonts w:ascii="Fira Sans" w:hAnsi="Fira Sans"/>
          <w:b/>
          <w:i/>
          <w:sz w:val="22"/>
          <w:szCs w:val="22"/>
        </w:rPr>
        <w:t>Odp. Zamawiającego:</w:t>
      </w:r>
      <w:r w:rsidR="00143465">
        <w:rPr>
          <w:rFonts w:ascii="Fira Sans" w:hAnsi="Fira Sans"/>
          <w:b/>
          <w:i/>
          <w:sz w:val="22"/>
          <w:szCs w:val="22"/>
        </w:rPr>
        <w:t xml:space="preserve"> Zamawiający dopuszc</w:t>
      </w:r>
      <w:r w:rsidR="00E36449">
        <w:rPr>
          <w:rFonts w:ascii="Fira Sans" w:hAnsi="Fira Sans"/>
          <w:b/>
          <w:i/>
          <w:sz w:val="22"/>
          <w:szCs w:val="22"/>
        </w:rPr>
        <w:t>za fartuchy będące wyrobem medycznym.</w:t>
      </w:r>
    </w:p>
    <w:p w14:paraId="323CB3F7" w14:textId="77777777" w:rsidR="004C781B" w:rsidRPr="00B217B3" w:rsidRDefault="004C781B" w:rsidP="00291D47">
      <w:pPr>
        <w:spacing w:line="240" w:lineRule="atLeast"/>
        <w:jc w:val="both"/>
        <w:rPr>
          <w:rFonts w:ascii="Fira Sans" w:hAnsi="Fira Sans"/>
          <w:sz w:val="22"/>
          <w:szCs w:val="22"/>
          <w:highlight w:val="yellow"/>
        </w:rPr>
      </w:pPr>
    </w:p>
    <w:p w14:paraId="5DD0DF79" w14:textId="77777777" w:rsidR="00A45294" w:rsidRPr="00B217B3" w:rsidRDefault="00A45294" w:rsidP="00A45294">
      <w:pPr>
        <w:spacing w:line="240" w:lineRule="atLeast"/>
        <w:jc w:val="both"/>
        <w:rPr>
          <w:rFonts w:ascii="Fira Sans" w:hAnsi="Fira Sans"/>
          <w:b/>
          <w:sz w:val="22"/>
          <w:szCs w:val="22"/>
          <w:u w:val="single"/>
        </w:rPr>
      </w:pPr>
      <w:r w:rsidRPr="00B217B3">
        <w:rPr>
          <w:rFonts w:ascii="Fira Sans" w:hAnsi="Fira Sans"/>
          <w:b/>
          <w:sz w:val="22"/>
          <w:szCs w:val="22"/>
          <w:u w:val="single"/>
        </w:rPr>
        <w:t>Pytanie nr 9:</w:t>
      </w:r>
    </w:p>
    <w:p w14:paraId="22638B48" w14:textId="77777777"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Pakiet 25, poz. 1</w:t>
      </w:r>
    </w:p>
    <w:p w14:paraId="7B5ECD28" w14:textId="593CA704"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Jeżeli Zamawiający nie oczekuje fartuchów chirurgicznych opisanych wyżej, to czy dobrze rozumiemy, że Zamawiający oczekuje fartuchów będących Środkiem Ochrony Indywidualnej kat. I?</w:t>
      </w:r>
    </w:p>
    <w:p w14:paraId="4FD1ACF1" w14:textId="4D247161" w:rsidR="00A45294" w:rsidRPr="00B217B3" w:rsidRDefault="00A45294" w:rsidP="00A45294">
      <w:pPr>
        <w:spacing w:line="240" w:lineRule="atLeast"/>
        <w:jc w:val="both"/>
        <w:rPr>
          <w:rFonts w:ascii="Fira Sans" w:hAnsi="Fira Sans"/>
          <w:b/>
          <w:sz w:val="22"/>
          <w:szCs w:val="22"/>
        </w:rPr>
      </w:pPr>
      <w:r w:rsidRPr="00B217B3">
        <w:rPr>
          <w:rFonts w:ascii="Fira Sans" w:hAnsi="Fira Sans"/>
          <w:b/>
          <w:i/>
          <w:sz w:val="22"/>
          <w:szCs w:val="22"/>
        </w:rPr>
        <w:t>Odp. Zamawiającego:</w:t>
      </w:r>
      <w:r w:rsidR="00E36449" w:rsidRPr="00E36449">
        <w:t xml:space="preserve"> </w:t>
      </w:r>
      <w:r w:rsidR="00E36449" w:rsidRPr="00E36449">
        <w:rPr>
          <w:rFonts w:ascii="Fira Sans" w:hAnsi="Fira Sans"/>
          <w:b/>
          <w:i/>
          <w:sz w:val="22"/>
          <w:szCs w:val="22"/>
        </w:rPr>
        <w:t>Zamawiający dopuszcza fartuchy będące ŚOI.</w:t>
      </w:r>
    </w:p>
    <w:p w14:paraId="39E474AA" w14:textId="77777777" w:rsidR="00EB67CA" w:rsidRPr="00B217B3" w:rsidRDefault="00EB67CA" w:rsidP="00A45294">
      <w:pPr>
        <w:spacing w:line="240" w:lineRule="atLeast"/>
        <w:jc w:val="both"/>
        <w:rPr>
          <w:rFonts w:ascii="Fira Sans" w:hAnsi="Fira Sans"/>
          <w:b/>
          <w:sz w:val="22"/>
          <w:szCs w:val="22"/>
        </w:rPr>
      </w:pPr>
    </w:p>
    <w:p w14:paraId="0C5C72CE" w14:textId="77777777" w:rsidR="00317850" w:rsidRDefault="00317850" w:rsidP="00F93194">
      <w:pPr>
        <w:spacing w:line="240" w:lineRule="atLeast"/>
        <w:jc w:val="both"/>
        <w:rPr>
          <w:rFonts w:ascii="Fira Sans" w:hAnsi="Fira Sans"/>
          <w:b/>
          <w:sz w:val="22"/>
          <w:szCs w:val="22"/>
          <w:u w:val="single"/>
        </w:rPr>
      </w:pPr>
      <w:r w:rsidRPr="00B217B3">
        <w:rPr>
          <w:rFonts w:ascii="Fira Sans" w:hAnsi="Fira Sans"/>
          <w:b/>
          <w:sz w:val="22"/>
          <w:szCs w:val="22"/>
          <w:u w:val="single"/>
        </w:rPr>
        <w:t>Pytanie nr 10:</w:t>
      </w:r>
    </w:p>
    <w:p w14:paraId="621C7A0C" w14:textId="77777777" w:rsidR="00F666A1" w:rsidRPr="00F666A1" w:rsidRDefault="00F666A1" w:rsidP="00F666A1">
      <w:pPr>
        <w:spacing w:line="240" w:lineRule="atLeast"/>
        <w:jc w:val="both"/>
        <w:rPr>
          <w:rFonts w:ascii="Fira Sans" w:hAnsi="Fira Sans"/>
          <w:bCs/>
          <w:sz w:val="22"/>
          <w:szCs w:val="22"/>
        </w:rPr>
      </w:pPr>
      <w:r w:rsidRPr="00F666A1">
        <w:rPr>
          <w:rFonts w:ascii="Fira Sans" w:hAnsi="Fira Sans"/>
          <w:bCs/>
          <w:sz w:val="22"/>
          <w:szCs w:val="22"/>
        </w:rPr>
        <w:t>Pakiet 25, poz. 1</w:t>
      </w:r>
    </w:p>
    <w:p w14:paraId="64D7F4B2" w14:textId="6B1F2FAF" w:rsidR="00F666A1" w:rsidRPr="00F666A1" w:rsidRDefault="00F666A1" w:rsidP="00F666A1">
      <w:pPr>
        <w:spacing w:line="240" w:lineRule="atLeast"/>
        <w:jc w:val="both"/>
        <w:rPr>
          <w:rFonts w:ascii="Fira Sans" w:hAnsi="Fira Sans"/>
          <w:bCs/>
          <w:sz w:val="22"/>
          <w:szCs w:val="22"/>
        </w:rPr>
      </w:pPr>
      <w:r w:rsidRPr="00F666A1">
        <w:rPr>
          <w:rFonts w:ascii="Fira Sans" w:hAnsi="Fira Sans"/>
          <w:bCs/>
          <w:sz w:val="22"/>
          <w:szCs w:val="22"/>
        </w:rPr>
        <w:t>Przez kogo i do czego będą używane opisane fartuchy?</w:t>
      </w:r>
    </w:p>
    <w:p w14:paraId="51AD0288" w14:textId="651F7F8D" w:rsidR="00317850" w:rsidRPr="00B217B3" w:rsidRDefault="00317850" w:rsidP="00317850">
      <w:pPr>
        <w:spacing w:line="240" w:lineRule="atLeast"/>
        <w:jc w:val="both"/>
        <w:rPr>
          <w:rFonts w:ascii="Fira Sans" w:hAnsi="Fira Sans"/>
          <w:b/>
          <w:sz w:val="22"/>
          <w:szCs w:val="22"/>
        </w:rPr>
      </w:pPr>
      <w:r w:rsidRPr="00B217B3">
        <w:rPr>
          <w:rFonts w:ascii="Fira Sans" w:hAnsi="Fira Sans"/>
          <w:b/>
          <w:i/>
          <w:sz w:val="22"/>
          <w:szCs w:val="22"/>
        </w:rPr>
        <w:t>Odp. Zamawiającego:</w:t>
      </w:r>
      <w:r w:rsidR="00E36449">
        <w:rPr>
          <w:rFonts w:ascii="Fira Sans" w:hAnsi="Fira Sans"/>
          <w:b/>
          <w:i/>
          <w:sz w:val="22"/>
          <w:szCs w:val="22"/>
        </w:rPr>
        <w:t xml:space="preserve"> Przeznaczone dla personelu medycznego i pacjentów do wykonywanych zabiegów diagnostycznych, leczniczych i pielęgnacyjnych.</w:t>
      </w:r>
    </w:p>
    <w:p w14:paraId="7546EFFF" w14:textId="77777777" w:rsidR="00992F47" w:rsidRPr="00B217B3" w:rsidRDefault="00992F47" w:rsidP="00F93194">
      <w:pPr>
        <w:spacing w:line="240" w:lineRule="atLeast"/>
        <w:jc w:val="both"/>
        <w:rPr>
          <w:rFonts w:ascii="Fira Sans" w:hAnsi="Fira Sans"/>
          <w:b/>
          <w:sz w:val="22"/>
          <w:szCs w:val="22"/>
        </w:rPr>
      </w:pPr>
    </w:p>
    <w:p w14:paraId="3D720C9D" w14:textId="77777777" w:rsidR="002C5C1D" w:rsidRPr="00B217B3" w:rsidRDefault="002C5C1D" w:rsidP="002C5C1D">
      <w:pPr>
        <w:spacing w:line="240" w:lineRule="atLeast"/>
        <w:jc w:val="both"/>
        <w:rPr>
          <w:rFonts w:ascii="Fira Sans" w:hAnsi="Fira Sans"/>
          <w:b/>
          <w:sz w:val="22"/>
          <w:szCs w:val="22"/>
          <w:u w:val="single"/>
        </w:rPr>
      </w:pPr>
      <w:r w:rsidRPr="00B217B3">
        <w:rPr>
          <w:rFonts w:ascii="Fira Sans" w:hAnsi="Fira Sans"/>
          <w:b/>
          <w:sz w:val="22"/>
          <w:szCs w:val="22"/>
          <w:u w:val="single"/>
        </w:rPr>
        <w:t>Pytanie nr 11:</w:t>
      </w:r>
    </w:p>
    <w:p w14:paraId="5B5AA9FE" w14:textId="7C08CBA6" w:rsidR="002C5C1D"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Czy w Części nr 16 poz. 1 Zamawiający dopuści nici 10/0 z igłą o dł. 6,0mm, przy</w:t>
      </w:r>
      <w:r>
        <w:rPr>
          <w:rFonts w:ascii="Fira Sans" w:hAnsi="Fira Sans"/>
          <w:bCs/>
          <w:iCs/>
          <w:sz w:val="22"/>
          <w:szCs w:val="22"/>
        </w:rPr>
        <w:t xml:space="preserve"> </w:t>
      </w:r>
      <w:r w:rsidRPr="00F666A1">
        <w:rPr>
          <w:rFonts w:ascii="Fira Sans" w:hAnsi="Fira Sans"/>
          <w:bCs/>
          <w:iCs/>
          <w:sz w:val="22"/>
          <w:szCs w:val="22"/>
        </w:rPr>
        <w:t>równoczesnym spełnieniu wszystkich pozostałych wymagań?</w:t>
      </w:r>
    </w:p>
    <w:p w14:paraId="40384FA3" w14:textId="1CC02AAF" w:rsidR="002C5C1D" w:rsidRPr="00B217B3" w:rsidRDefault="002C5C1D" w:rsidP="002C5C1D">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dopuszcza</w:t>
      </w:r>
      <w:r w:rsidR="00FB6142">
        <w:rPr>
          <w:rFonts w:ascii="Fira Sans" w:hAnsi="Fira Sans"/>
          <w:b/>
          <w:i/>
          <w:sz w:val="22"/>
          <w:szCs w:val="22"/>
        </w:rPr>
        <w:t>.</w:t>
      </w:r>
    </w:p>
    <w:p w14:paraId="4B53FC4D" w14:textId="77777777" w:rsidR="002C5C1D" w:rsidRPr="00B217B3" w:rsidRDefault="002C5C1D" w:rsidP="002C5C1D">
      <w:pPr>
        <w:spacing w:line="240" w:lineRule="atLeast"/>
        <w:jc w:val="both"/>
        <w:rPr>
          <w:rFonts w:ascii="Fira Sans" w:hAnsi="Fira Sans"/>
          <w:sz w:val="22"/>
          <w:szCs w:val="22"/>
        </w:rPr>
      </w:pPr>
    </w:p>
    <w:p w14:paraId="7002F8E0" w14:textId="77777777" w:rsidR="002C5C1D" w:rsidRPr="00B217B3" w:rsidRDefault="002C5C1D" w:rsidP="002C5C1D">
      <w:pPr>
        <w:spacing w:line="240" w:lineRule="atLeast"/>
        <w:jc w:val="both"/>
        <w:rPr>
          <w:rFonts w:ascii="Fira Sans" w:hAnsi="Fira Sans"/>
          <w:b/>
          <w:sz w:val="22"/>
          <w:szCs w:val="22"/>
          <w:u w:val="single"/>
        </w:rPr>
      </w:pPr>
      <w:r w:rsidRPr="00B217B3">
        <w:rPr>
          <w:rFonts w:ascii="Fira Sans" w:hAnsi="Fira Sans"/>
          <w:b/>
          <w:sz w:val="22"/>
          <w:szCs w:val="22"/>
          <w:u w:val="single"/>
        </w:rPr>
        <w:t>Pytanie nr 12:</w:t>
      </w:r>
    </w:p>
    <w:p w14:paraId="3D12A096" w14:textId="714747CC" w:rsidR="002C5C1D" w:rsidRPr="00B217B3" w:rsidRDefault="00F666A1" w:rsidP="00F666A1">
      <w:pPr>
        <w:spacing w:line="240" w:lineRule="atLeast"/>
        <w:jc w:val="both"/>
        <w:rPr>
          <w:rFonts w:ascii="Fira Sans" w:hAnsi="Fira Sans"/>
          <w:sz w:val="22"/>
          <w:szCs w:val="22"/>
        </w:rPr>
      </w:pPr>
      <w:r w:rsidRPr="00F666A1">
        <w:rPr>
          <w:rFonts w:ascii="Fira Sans" w:hAnsi="Fira Sans"/>
          <w:sz w:val="22"/>
          <w:szCs w:val="22"/>
        </w:rPr>
        <w:t>Czy w Części nr 16 poz. 2 Zamawiający dopuści nici 9/0 z igłą o dł. 6,0mm i krzywiźnie 3/8koła,</w:t>
      </w:r>
      <w:r>
        <w:rPr>
          <w:rFonts w:ascii="Fira Sans" w:hAnsi="Fira Sans"/>
          <w:sz w:val="22"/>
          <w:szCs w:val="22"/>
        </w:rPr>
        <w:t xml:space="preserve"> </w:t>
      </w:r>
      <w:r w:rsidRPr="00F666A1">
        <w:rPr>
          <w:rFonts w:ascii="Fira Sans" w:hAnsi="Fira Sans"/>
          <w:sz w:val="22"/>
          <w:szCs w:val="22"/>
        </w:rPr>
        <w:t>przy równoczesnym spełnieniu wszystkich pozostałych wymagań?</w:t>
      </w:r>
    </w:p>
    <w:p w14:paraId="0EA77409" w14:textId="5CDE42E1" w:rsidR="002C5C1D" w:rsidRPr="00B217B3" w:rsidRDefault="002C5C1D" w:rsidP="002C5C1D">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dopuszcza</w:t>
      </w:r>
      <w:r w:rsidR="00FB6142">
        <w:rPr>
          <w:rFonts w:ascii="Fira Sans" w:hAnsi="Fira Sans"/>
          <w:b/>
          <w:i/>
          <w:sz w:val="22"/>
          <w:szCs w:val="22"/>
        </w:rPr>
        <w:t>.</w:t>
      </w:r>
    </w:p>
    <w:p w14:paraId="491B3311" w14:textId="77777777" w:rsidR="002C5C1D" w:rsidRPr="00B217B3" w:rsidRDefault="002C5C1D" w:rsidP="002C5C1D">
      <w:pPr>
        <w:spacing w:line="240" w:lineRule="atLeast"/>
        <w:jc w:val="both"/>
        <w:rPr>
          <w:rFonts w:ascii="Fira Sans" w:hAnsi="Fira Sans"/>
          <w:sz w:val="22"/>
          <w:szCs w:val="22"/>
          <w:highlight w:val="yellow"/>
        </w:rPr>
      </w:pPr>
    </w:p>
    <w:p w14:paraId="3382FD0D" w14:textId="77777777" w:rsidR="002C5C1D" w:rsidRPr="00B217B3" w:rsidRDefault="002C5C1D" w:rsidP="002C5C1D">
      <w:pPr>
        <w:spacing w:line="240" w:lineRule="atLeast"/>
        <w:jc w:val="both"/>
        <w:rPr>
          <w:rFonts w:ascii="Fira Sans" w:hAnsi="Fira Sans"/>
          <w:b/>
          <w:sz w:val="22"/>
          <w:szCs w:val="22"/>
          <w:u w:val="single"/>
        </w:rPr>
      </w:pPr>
      <w:r w:rsidRPr="00B217B3">
        <w:rPr>
          <w:rFonts w:ascii="Fira Sans" w:hAnsi="Fira Sans"/>
          <w:b/>
          <w:sz w:val="22"/>
          <w:szCs w:val="22"/>
          <w:u w:val="single"/>
        </w:rPr>
        <w:t>Pytanie nr 13:</w:t>
      </w:r>
    </w:p>
    <w:p w14:paraId="782B8716" w14:textId="77777777"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Pakiet nr 4</w:t>
      </w:r>
    </w:p>
    <w:p w14:paraId="6468D0DE" w14:textId="395542C1"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Ad. 1 Czy Zamawiający dopuści do zaoferowania produkt alternatywny do opisanego w SWZ, tj.:</w:t>
      </w:r>
      <w:r w:rsidR="00E33A24">
        <w:rPr>
          <w:rFonts w:ascii="Fira Sans" w:hAnsi="Fira Sans"/>
          <w:bCs/>
          <w:iCs/>
          <w:sz w:val="22"/>
          <w:szCs w:val="22"/>
        </w:rPr>
        <w:t xml:space="preserve"> </w:t>
      </w:r>
      <w:r w:rsidRPr="00F666A1">
        <w:rPr>
          <w:rFonts w:ascii="Fira Sans" w:hAnsi="Fira Sans"/>
          <w:bCs/>
          <w:iCs/>
          <w:sz w:val="22"/>
          <w:szCs w:val="22"/>
        </w:rPr>
        <w:t>Czy Zamawiający dopuści do zaoferowania produkt alternatywny do opisanego w SWZ, tj.:</w:t>
      </w:r>
      <w:r w:rsidR="00E33A24">
        <w:rPr>
          <w:rFonts w:ascii="Fira Sans" w:hAnsi="Fira Sans"/>
          <w:bCs/>
          <w:iCs/>
          <w:sz w:val="22"/>
          <w:szCs w:val="22"/>
        </w:rPr>
        <w:t xml:space="preserve"> </w:t>
      </w:r>
      <w:r w:rsidRPr="00F666A1">
        <w:rPr>
          <w:rFonts w:ascii="Fira Sans" w:hAnsi="Fira Sans"/>
          <w:bCs/>
          <w:iCs/>
          <w:sz w:val="22"/>
          <w:szCs w:val="22"/>
        </w:rPr>
        <w:t>Półmaska filtrująca FFP2 zarejestrowana jako środek ochrony indywidualnej, niebędąca wyrobem medycznym, o poniższych parametrach:</w:t>
      </w:r>
      <w:r w:rsidR="00E33A24">
        <w:rPr>
          <w:rFonts w:ascii="Fira Sans" w:hAnsi="Fira Sans"/>
          <w:bCs/>
          <w:iCs/>
          <w:sz w:val="22"/>
          <w:szCs w:val="22"/>
        </w:rPr>
        <w:t xml:space="preserve"> </w:t>
      </w:r>
      <w:r w:rsidRPr="00F666A1">
        <w:rPr>
          <w:rFonts w:ascii="Fira Sans" w:hAnsi="Fira Sans"/>
          <w:bCs/>
          <w:iCs/>
          <w:sz w:val="22"/>
          <w:szCs w:val="22"/>
        </w:rPr>
        <w:t>Półmaska filtrująca CP-04-01 FFP2 NR to środek ochrony indywidualnej - jednorazowa półmaska filtrująca do ochrony przed cząstkami. Jej skuteczność filtracyjna osiąga klasę FFP2, penetracja cząstek jest nie większa niż 6%. Produkty znajdujące się w tej kategorii wykorzystywane są do ochrony przed stałymi i ciekłymi cząstkami tworzącymi aerozole (pyły , dymy , mgły) jeżeli maksymalne stężenie wynosi najwyżej 10xNDS. W części nosowej wbudowany jest element metalowy o długości 9 cm, umieszczony wewnątrz taśmy polietylenowej, umożliwiający regulację i ściślejsze przyleganie półmaski do twarzy. Półmaska mocowana jest na twarzy przy pomocy dwóch bezlateksowych taśm nausznych przytwierdzonych za pomocą zgrzewu ultradźwiękowego po obu stronach półmaski, o szerokości 3-5 mm i długości 21-22 cm.SK.</w:t>
      </w:r>
    </w:p>
    <w:p w14:paraId="2421C20C" w14:textId="77777777"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lastRenderedPageBreak/>
        <w:t>EN 149:2001+A1:2009 Sprzęt ochrony układu oddechowego – półmaski filtrujące do ochrony przed cząstkami</w:t>
      </w:r>
    </w:p>
    <w:p w14:paraId="4332A873" w14:textId="3E1E0154" w:rsidR="002C5C1D"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Rozporządzenie Parlamentu Europejskiego i Rady (UE) 2016/425 z dnia 9 marca 2016 r. w sprawie środków ochrony indywidualnej oraz uchylenia dyrektywy Rady 89/686/EWG.</w:t>
      </w:r>
    </w:p>
    <w:p w14:paraId="64FC10F6" w14:textId="78D45EE0" w:rsidR="00F666A1" w:rsidRPr="00F666A1" w:rsidRDefault="00F666A1" w:rsidP="002C5C1D">
      <w:pPr>
        <w:spacing w:line="240" w:lineRule="atLeast"/>
        <w:jc w:val="both"/>
        <w:rPr>
          <w:rFonts w:ascii="Fira Sans" w:hAnsi="Fira Sans"/>
          <w:bCs/>
          <w:iCs/>
          <w:sz w:val="22"/>
          <w:szCs w:val="22"/>
        </w:rPr>
      </w:pPr>
      <w:r w:rsidRPr="00F666A1">
        <w:rPr>
          <w:rFonts w:ascii="Fira Sans" w:hAnsi="Fira Sans"/>
          <w:bCs/>
          <w:iCs/>
          <w:noProof/>
          <w:sz w:val="22"/>
          <w:szCs w:val="22"/>
        </w:rPr>
        <w:drawing>
          <wp:inline distT="0" distB="0" distL="0" distR="0" wp14:anchorId="4F5142D0" wp14:editId="1B1468F1">
            <wp:extent cx="5760720" cy="1571625"/>
            <wp:effectExtent l="0" t="0" r="0" b="9525"/>
            <wp:docPr id="131020597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571625"/>
                    </a:xfrm>
                    <a:prstGeom prst="rect">
                      <a:avLst/>
                    </a:prstGeom>
                    <a:noFill/>
                    <a:ln>
                      <a:noFill/>
                    </a:ln>
                  </pic:spPr>
                </pic:pic>
              </a:graphicData>
            </a:graphic>
          </wp:inline>
        </w:drawing>
      </w:r>
    </w:p>
    <w:p w14:paraId="09751D9F" w14:textId="1126E9F9" w:rsidR="002C5C1D" w:rsidRPr="00B217B3" w:rsidRDefault="002C5C1D" w:rsidP="002C5C1D">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Pr>
          <w:rFonts w:ascii="Fira Sans" w:hAnsi="Fira Sans"/>
          <w:b/>
          <w:i/>
          <w:sz w:val="22"/>
          <w:szCs w:val="22"/>
        </w:rPr>
        <w:t xml:space="preserve"> </w:t>
      </w:r>
      <w:r w:rsidR="00FB6142" w:rsidRPr="00FB6142">
        <w:rPr>
          <w:rFonts w:ascii="Fira Sans" w:hAnsi="Fira Sans"/>
          <w:b/>
          <w:i/>
          <w:sz w:val="22"/>
          <w:szCs w:val="22"/>
        </w:rPr>
        <w:t xml:space="preserve">Zamawiający </w:t>
      </w:r>
      <w:r w:rsidR="00FB6142">
        <w:rPr>
          <w:rFonts w:ascii="Fira Sans" w:hAnsi="Fira Sans"/>
          <w:b/>
          <w:i/>
          <w:sz w:val="22"/>
          <w:szCs w:val="22"/>
        </w:rPr>
        <w:t xml:space="preserve">nie </w:t>
      </w:r>
      <w:r w:rsidR="00FB6142" w:rsidRPr="00FB6142">
        <w:rPr>
          <w:rFonts w:ascii="Fira Sans" w:hAnsi="Fira Sans"/>
          <w:b/>
          <w:i/>
          <w:sz w:val="22"/>
          <w:szCs w:val="22"/>
        </w:rPr>
        <w:t>dopuszcza</w:t>
      </w:r>
      <w:r w:rsidR="00FB6142">
        <w:rPr>
          <w:rFonts w:ascii="Fira Sans" w:hAnsi="Fira Sans"/>
          <w:b/>
          <w:i/>
          <w:sz w:val="22"/>
          <w:szCs w:val="22"/>
        </w:rPr>
        <w:t>.</w:t>
      </w:r>
    </w:p>
    <w:p w14:paraId="6CFE0811" w14:textId="77777777" w:rsidR="002C5C1D" w:rsidRPr="00B217B3" w:rsidRDefault="002C5C1D" w:rsidP="002C5C1D">
      <w:pPr>
        <w:spacing w:line="240" w:lineRule="atLeast"/>
        <w:jc w:val="both"/>
        <w:rPr>
          <w:rFonts w:ascii="Fira Sans" w:hAnsi="Fira Sans"/>
          <w:sz w:val="22"/>
          <w:szCs w:val="22"/>
          <w:highlight w:val="yellow"/>
        </w:rPr>
      </w:pPr>
    </w:p>
    <w:p w14:paraId="688873ED" w14:textId="77777777" w:rsidR="002C5C1D" w:rsidRPr="00B217B3" w:rsidRDefault="002C5C1D" w:rsidP="002C5C1D">
      <w:pPr>
        <w:spacing w:line="240" w:lineRule="atLeast"/>
        <w:jc w:val="both"/>
        <w:rPr>
          <w:rFonts w:ascii="Fira Sans" w:hAnsi="Fira Sans"/>
          <w:b/>
          <w:sz w:val="22"/>
          <w:szCs w:val="22"/>
          <w:u w:val="single"/>
        </w:rPr>
      </w:pPr>
      <w:r w:rsidRPr="00B217B3">
        <w:rPr>
          <w:rFonts w:ascii="Fira Sans" w:hAnsi="Fira Sans"/>
          <w:b/>
          <w:sz w:val="22"/>
          <w:szCs w:val="22"/>
          <w:u w:val="single"/>
        </w:rPr>
        <w:t>Pytanie nr 14:</w:t>
      </w:r>
    </w:p>
    <w:p w14:paraId="3516A73A" w14:textId="3BC9910E" w:rsid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Pakiet nr 4</w:t>
      </w:r>
    </w:p>
    <w:p w14:paraId="6EC44CA1" w14:textId="5CA64F15"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Ad. 1 Czy Zamawiający dopuści do zaoferowania produkt alternatywny do opisanego w SWZ, tj.:</w:t>
      </w:r>
      <w:r w:rsidR="00E33A24">
        <w:rPr>
          <w:rFonts w:ascii="Fira Sans" w:hAnsi="Fira Sans"/>
          <w:bCs/>
          <w:iCs/>
          <w:sz w:val="22"/>
          <w:szCs w:val="22"/>
        </w:rPr>
        <w:t xml:space="preserve"> </w:t>
      </w:r>
      <w:r w:rsidRPr="00F666A1">
        <w:rPr>
          <w:rFonts w:ascii="Fira Sans" w:hAnsi="Fira Sans"/>
          <w:bCs/>
          <w:iCs/>
          <w:sz w:val="22"/>
          <w:szCs w:val="22"/>
        </w:rPr>
        <w:t>Półmaska filtrująca FFP3 zarejestrowana jako środek ochrony indywidualnej, niebędąca wyrobem medycznym, o poniższych parametrach:</w:t>
      </w:r>
    </w:p>
    <w:p w14:paraId="55D43FC3" w14:textId="7BBCB2CC" w:rsidR="002C5C1D"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Półmaska filtrująca CP-05-01 FFP3 NR to środek ochrony indywidualnej - jednorazowa półmaska filtrująca do ochrony przed cząstkami. Jej skuteczność filtracyjna osiąga klasę FFP3, penetracja cząstek jest nie większa niż 1%. Produkty znajdujące się w tej kategorii wykorzystywane są do ochrony przed stałymi i ciekłymi cząstkami tworzącymi aerozole (pyły, dymy, mgły) jeżeli maksymalne stężenie nie przekracza 30xNDS. W części nosowej wbudowany jest element metalowy o długości 9 cm, umieszczony wewnątrz białej taśmy polietylenowej ,umożliwiający regulację i ściślejsze przyleganie półmaski do twarzy. Półmaska mocowana jest na twarzy przy pomocy dwóch taśm nausznych, przytwierdzonych za pomocą zgrzewu ultradźwiękowego po obu stronach półmaski, o szerokości 3-5 mm i długości 21- 22 cm.</w:t>
      </w:r>
    </w:p>
    <w:p w14:paraId="195E2750" w14:textId="18D95970"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noProof/>
          <w:sz w:val="22"/>
          <w:szCs w:val="22"/>
        </w:rPr>
        <w:drawing>
          <wp:inline distT="0" distB="0" distL="0" distR="0" wp14:anchorId="4E1B57C9" wp14:editId="58CD2708">
            <wp:extent cx="5760720" cy="2042795"/>
            <wp:effectExtent l="0" t="0" r="0" b="0"/>
            <wp:docPr id="6044459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042795"/>
                    </a:xfrm>
                    <a:prstGeom prst="rect">
                      <a:avLst/>
                    </a:prstGeom>
                    <a:noFill/>
                    <a:ln>
                      <a:noFill/>
                    </a:ln>
                  </pic:spPr>
                </pic:pic>
              </a:graphicData>
            </a:graphic>
          </wp:inline>
        </w:drawing>
      </w:r>
    </w:p>
    <w:p w14:paraId="4A9EEE8F" w14:textId="07585977" w:rsidR="002C5C1D" w:rsidRPr="00B217B3" w:rsidRDefault="002C5C1D" w:rsidP="002C5C1D">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4E32D22B" w14:textId="77777777" w:rsidR="002C5C1D" w:rsidRPr="00B217B3" w:rsidRDefault="002C5C1D" w:rsidP="002C5C1D">
      <w:pPr>
        <w:spacing w:line="240" w:lineRule="atLeast"/>
        <w:jc w:val="both"/>
        <w:rPr>
          <w:rFonts w:ascii="Fira Sans" w:hAnsi="Fira Sans"/>
          <w:sz w:val="22"/>
          <w:szCs w:val="22"/>
        </w:rPr>
      </w:pPr>
    </w:p>
    <w:p w14:paraId="0EB59CE2" w14:textId="77777777" w:rsidR="002C5C1D" w:rsidRPr="00B217B3" w:rsidRDefault="002C5C1D" w:rsidP="002C5C1D">
      <w:pPr>
        <w:spacing w:line="240" w:lineRule="atLeast"/>
        <w:jc w:val="both"/>
        <w:rPr>
          <w:rFonts w:ascii="Fira Sans" w:hAnsi="Fira Sans"/>
          <w:b/>
          <w:sz w:val="22"/>
          <w:szCs w:val="22"/>
          <w:u w:val="single"/>
        </w:rPr>
      </w:pPr>
      <w:r w:rsidRPr="00B217B3">
        <w:rPr>
          <w:rFonts w:ascii="Fira Sans" w:hAnsi="Fira Sans"/>
          <w:b/>
          <w:sz w:val="22"/>
          <w:szCs w:val="22"/>
          <w:u w:val="single"/>
        </w:rPr>
        <w:t>Pytanie nr 15:</w:t>
      </w:r>
    </w:p>
    <w:p w14:paraId="40DDE129" w14:textId="77777777"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Pakiet nr 20</w:t>
      </w:r>
    </w:p>
    <w:p w14:paraId="5FB6E5BA" w14:textId="77777777"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Czy Zamawiający dopuści do zaoferowania produkt alternatywny do opisanego w SWZ, tj.:</w:t>
      </w:r>
    </w:p>
    <w:p w14:paraId="0CE051A1" w14:textId="090BF01A"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w:t>
      </w:r>
      <w:r>
        <w:rPr>
          <w:rFonts w:ascii="Fira Sans" w:hAnsi="Fira Sans"/>
          <w:bCs/>
          <w:iCs/>
          <w:sz w:val="22"/>
          <w:szCs w:val="22"/>
        </w:rPr>
        <w:t xml:space="preserve"> </w:t>
      </w:r>
      <w:r w:rsidRPr="00F666A1">
        <w:rPr>
          <w:rFonts w:ascii="Fira Sans" w:hAnsi="Fira Sans"/>
          <w:bCs/>
          <w:iCs/>
          <w:sz w:val="22"/>
          <w:szCs w:val="22"/>
        </w:rPr>
        <w:t>Okularki jednoczęściowe</w:t>
      </w:r>
    </w:p>
    <w:p w14:paraId="18A574D1" w14:textId="5FB8EA07"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w:t>
      </w:r>
      <w:r>
        <w:rPr>
          <w:rFonts w:ascii="Fira Sans" w:hAnsi="Fira Sans"/>
          <w:bCs/>
          <w:iCs/>
          <w:sz w:val="22"/>
          <w:szCs w:val="22"/>
        </w:rPr>
        <w:t xml:space="preserve"> </w:t>
      </w:r>
      <w:r w:rsidRPr="00F666A1">
        <w:rPr>
          <w:rFonts w:ascii="Fira Sans" w:hAnsi="Fira Sans"/>
          <w:bCs/>
          <w:iCs/>
          <w:sz w:val="22"/>
          <w:szCs w:val="22"/>
        </w:rPr>
        <w:t>Wykonane z miękkiego materiału pokrytego delikatną, silikonową warstwą adhezyjną.</w:t>
      </w:r>
    </w:p>
    <w:p w14:paraId="0EEB6B86" w14:textId="44DE6B03"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w:t>
      </w:r>
      <w:r>
        <w:rPr>
          <w:rFonts w:ascii="Fira Sans" w:hAnsi="Fira Sans"/>
          <w:bCs/>
          <w:iCs/>
          <w:sz w:val="22"/>
          <w:szCs w:val="22"/>
        </w:rPr>
        <w:t xml:space="preserve"> </w:t>
      </w:r>
      <w:r w:rsidRPr="00F666A1">
        <w:rPr>
          <w:rFonts w:ascii="Fira Sans" w:hAnsi="Fira Sans"/>
          <w:bCs/>
          <w:iCs/>
          <w:sz w:val="22"/>
          <w:szCs w:val="22"/>
        </w:rPr>
        <w:t>Użyty materiał blokuje 99,95% światła widzialnego i UV (potwierdzone wynikami badań jednostki niezależnej);</w:t>
      </w:r>
    </w:p>
    <w:p w14:paraId="30615A19" w14:textId="0413A4F7"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w:t>
      </w:r>
      <w:r>
        <w:rPr>
          <w:rFonts w:ascii="Fira Sans" w:hAnsi="Fira Sans"/>
          <w:bCs/>
          <w:iCs/>
          <w:sz w:val="22"/>
          <w:szCs w:val="22"/>
        </w:rPr>
        <w:t xml:space="preserve"> </w:t>
      </w:r>
      <w:r w:rsidRPr="00F666A1">
        <w:rPr>
          <w:rFonts w:ascii="Fira Sans" w:hAnsi="Fira Sans"/>
          <w:bCs/>
          <w:iCs/>
          <w:sz w:val="22"/>
          <w:szCs w:val="22"/>
        </w:rPr>
        <w:t>Bez dodatku lateksu i kleju.</w:t>
      </w:r>
    </w:p>
    <w:p w14:paraId="65BDB307" w14:textId="6DAE37D6"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lastRenderedPageBreak/>
        <w:t>•</w:t>
      </w:r>
      <w:r>
        <w:rPr>
          <w:rFonts w:ascii="Fira Sans" w:hAnsi="Fira Sans"/>
          <w:bCs/>
          <w:iCs/>
          <w:sz w:val="22"/>
          <w:szCs w:val="22"/>
        </w:rPr>
        <w:t xml:space="preserve"> </w:t>
      </w:r>
      <w:r w:rsidRPr="00F666A1">
        <w:rPr>
          <w:rFonts w:ascii="Fira Sans" w:hAnsi="Fira Sans"/>
          <w:bCs/>
          <w:iCs/>
          <w:sz w:val="22"/>
          <w:szCs w:val="22"/>
        </w:rPr>
        <w:t>Hypoalergiczne.</w:t>
      </w:r>
    </w:p>
    <w:p w14:paraId="00AB9D7F" w14:textId="6E3B9710"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w:t>
      </w:r>
      <w:r>
        <w:rPr>
          <w:rFonts w:ascii="Fira Sans" w:hAnsi="Fira Sans"/>
          <w:bCs/>
          <w:iCs/>
          <w:sz w:val="22"/>
          <w:szCs w:val="22"/>
        </w:rPr>
        <w:t xml:space="preserve"> </w:t>
      </w:r>
      <w:r w:rsidRPr="00F666A1">
        <w:rPr>
          <w:rFonts w:ascii="Fira Sans" w:hAnsi="Fira Sans"/>
          <w:bCs/>
          <w:iCs/>
          <w:sz w:val="22"/>
          <w:szCs w:val="22"/>
        </w:rPr>
        <w:t>Kontakt z okiem wyłącznie poprzez czystą, 100% bawełnę, bez dodatku barwników.</w:t>
      </w:r>
    </w:p>
    <w:p w14:paraId="0534ADD2" w14:textId="6AE900D3"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w:t>
      </w:r>
      <w:r>
        <w:rPr>
          <w:rFonts w:ascii="Fira Sans" w:hAnsi="Fira Sans"/>
          <w:bCs/>
          <w:iCs/>
          <w:sz w:val="22"/>
          <w:szCs w:val="22"/>
        </w:rPr>
        <w:t xml:space="preserve"> </w:t>
      </w:r>
      <w:r w:rsidRPr="00F666A1">
        <w:rPr>
          <w:rFonts w:ascii="Fira Sans" w:hAnsi="Fira Sans"/>
          <w:bCs/>
          <w:iCs/>
          <w:sz w:val="22"/>
          <w:szCs w:val="22"/>
        </w:rPr>
        <w:t>Sposób założenia i zdjęcia okularków odbywa się bezboleśnie i dotyczy wyłącznie okolic oczu, bez konieczności podnoszenia główki, zmiany pozycji noworodka</w:t>
      </w:r>
    </w:p>
    <w:p w14:paraId="147352F9" w14:textId="0CF3A9E6"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w:t>
      </w:r>
      <w:r>
        <w:rPr>
          <w:rFonts w:ascii="Fira Sans" w:hAnsi="Fira Sans"/>
          <w:bCs/>
          <w:iCs/>
          <w:sz w:val="22"/>
          <w:szCs w:val="22"/>
        </w:rPr>
        <w:t xml:space="preserve"> </w:t>
      </w:r>
      <w:r w:rsidRPr="00F666A1">
        <w:rPr>
          <w:rFonts w:ascii="Fira Sans" w:hAnsi="Fira Sans"/>
          <w:bCs/>
          <w:iCs/>
          <w:sz w:val="22"/>
          <w:szCs w:val="22"/>
        </w:rPr>
        <w:t>Założenie nie wymaga stosowania rzepów i opasek wokół głowy pacjenta.</w:t>
      </w:r>
    </w:p>
    <w:p w14:paraId="4CE54D54" w14:textId="2308E4AC"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w:t>
      </w:r>
      <w:r>
        <w:rPr>
          <w:rFonts w:ascii="Fira Sans" w:hAnsi="Fira Sans"/>
          <w:bCs/>
          <w:iCs/>
          <w:sz w:val="22"/>
          <w:szCs w:val="22"/>
        </w:rPr>
        <w:t xml:space="preserve"> </w:t>
      </w:r>
      <w:r w:rsidRPr="00F666A1">
        <w:rPr>
          <w:rFonts w:ascii="Fira Sans" w:hAnsi="Fira Sans"/>
          <w:bCs/>
          <w:iCs/>
          <w:sz w:val="22"/>
          <w:szCs w:val="22"/>
        </w:rPr>
        <w:t>Przeznaczone dla jednego pacjenta, do wielokrotnego użytku.</w:t>
      </w:r>
    </w:p>
    <w:p w14:paraId="54C6D1A8" w14:textId="60E8B491"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w:t>
      </w:r>
      <w:r>
        <w:rPr>
          <w:rFonts w:ascii="Fira Sans" w:hAnsi="Fira Sans"/>
          <w:bCs/>
          <w:iCs/>
          <w:sz w:val="22"/>
          <w:szCs w:val="22"/>
        </w:rPr>
        <w:t xml:space="preserve"> </w:t>
      </w:r>
      <w:r w:rsidRPr="00F666A1">
        <w:rPr>
          <w:rFonts w:ascii="Fira Sans" w:hAnsi="Fira Sans"/>
          <w:bCs/>
          <w:iCs/>
          <w:sz w:val="22"/>
          <w:szCs w:val="22"/>
        </w:rPr>
        <w:t>Dołączony plastikowy arkusz umożliwia higieniczne przechowywanie okularków podczas przerwy w fototerapii;</w:t>
      </w:r>
    </w:p>
    <w:p w14:paraId="685034BC" w14:textId="499AA21B" w:rsidR="002C5C1D"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w:t>
      </w:r>
      <w:r>
        <w:rPr>
          <w:rFonts w:ascii="Fira Sans" w:hAnsi="Fira Sans"/>
          <w:bCs/>
          <w:iCs/>
          <w:sz w:val="22"/>
          <w:szCs w:val="22"/>
        </w:rPr>
        <w:t xml:space="preserve"> </w:t>
      </w:r>
      <w:r w:rsidRPr="00F666A1">
        <w:rPr>
          <w:rFonts w:ascii="Fira Sans" w:hAnsi="Fira Sans"/>
          <w:bCs/>
          <w:iCs/>
          <w:sz w:val="22"/>
          <w:szCs w:val="22"/>
        </w:rPr>
        <w:t>Bezbolesne zdejmowanie.</w:t>
      </w:r>
    </w:p>
    <w:p w14:paraId="44D9CE83" w14:textId="3F4A08B4" w:rsidR="00F666A1" w:rsidRDefault="00F666A1" w:rsidP="00F666A1">
      <w:pPr>
        <w:spacing w:line="240" w:lineRule="atLeast"/>
        <w:jc w:val="both"/>
        <w:rPr>
          <w:rFonts w:ascii="Fira Sans" w:hAnsi="Fira Sans"/>
          <w:bCs/>
          <w:iCs/>
          <w:sz w:val="22"/>
          <w:szCs w:val="22"/>
        </w:rPr>
      </w:pPr>
      <w:r w:rsidRPr="00F666A1">
        <w:rPr>
          <w:rFonts w:ascii="Fira Sans" w:hAnsi="Fira Sans"/>
          <w:bCs/>
          <w:iCs/>
          <w:sz w:val="22"/>
          <w:szCs w:val="22"/>
        </w:rPr>
        <w:t>•</w:t>
      </w:r>
      <w:r>
        <w:rPr>
          <w:rFonts w:ascii="Fira Sans" w:hAnsi="Fira Sans"/>
          <w:bCs/>
          <w:iCs/>
          <w:sz w:val="22"/>
          <w:szCs w:val="22"/>
        </w:rPr>
        <w:t xml:space="preserve"> </w:t>
      </w:r>
      <w:r w:rsidRPr="00F666A1">
        <w:rPr>
          <w:rFonts w:ascii="Fira Sans" w:hAnsi="Fira Sans"/>
          <w:bCs/>
          <w:iCs/>
          <w:sz w:val="22"/>
          <w:szCs w:val="22"/>
        </w:rPr>
        <w:t>Do wyboru trzy rozmiary, w zależności od wagi (≤900 g, &lt;1000 g i &gt;1000g ) i wielkości główki noworodka.</w:t>
      </w:r>
    </w:p>
    <w:p w14:paraId="35239E5F" w14:textId="3A4E5FA9" w:rsidR="00F666A1" w:rsidRPr="00F666A1" w:rsidRDefault="00F666A1" w:rsidP="00F666A1">
      <w:pPr>
        <w:spacing w:line="240" w:lineRule="atLeast"/>
        <w:jc w:val="both"/>
        <w:rPr>
          <w:rFonts w:ascii="Fira Sans" w:hAnsi="Fira Sans"/>
          <w:bCs/>
          <w:iCs/>
          <w:sz w:val="22"/>
          <w:szCs w:val="22"/>
        </w:rPr>
      </w:pPr>
      <w:r w:rsidRPr="00F666A1">
        <w:rPr>
          <w:rFonts w:ascii="Fira Sans" w:hAnsi="Fira Sans"/>
          <w:bCs/>
          <w:iCs/>
          <w:noProof/>
          <w:sz w:val="22"/>
          <w:szCs w:val="22"/>
        </w:rPr>
        <w:drawing>
          <wp:inline distT="0" distB="0" distL="0" distR="0" wp14:anchorId="484DAD35" wp14:editId="144F1E69">
            <wp:extent cx="1587500" cy="1396365"/>
            <wp:effectExtent l="0" t="0" r="0" b="0"/>
            <wp:docPr id="116599571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0" cy="1396365"/>
                    </a:xfrm>
                    <a:prstGeom prst="rect">
                      <a:avLst/>
                    </a:prstGeom>
                    <a:noFill/>
                    <a:ln>
                      <a:noFill/>
                    </a:ln>
                  </pic:spPr>
                </pic:pic>
              </a:graphicData>
            </a:graphic>
          </wp:inline>
        </w:drawing>
      </w:r>
    </w:p>
    <w:p w14:paraId="6803F7B2" w14:textId="65D3252F" w:rsidR="002C5C1D" w:rsidRPr="00B217B3" w:rsidRDefault="002C5C1D" w:rsidP="002C5C1D">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bookmarkStart w:id="3" w:name="_Hlk173920458"/>
      <w:r w:rsidR="00FB6142" w:rsidRPr="00FB6142">
        <w:rPr>
          <w:rFonts w:ascii="Fira Sans" w:hAnsi="Fira Sans"/>
          <w:b/>
          <w:i/>
          <w:sz w:val="22"/>
          <w:szCs w:val="22"/>
        </w:rPr>
        <w:t>Zamawiający nie dopuszcza.</w:t>
      </w:r>
      <w:bookmarkEnd w:id="3"/>
    </w:p>
    <w:p w14:paraId="7B425AFA" w14:textId="77777777" w:rsidR="002C5C1D" w:rsidRPr="00B217B3" w:rsidRDefault="002C5C1D" w:rsidP="002C5C1D">
      <w:pPr>
        <w:spacing w:line="240" w:lineRule="atLeast"/>
        <w:jc w:val="both"/>
        <w:rPr>
          <w:rFonts w:ascii="Fira Sans" w:hAnsi="Fira Sans"/>
          <w:sz w:val="22"/>
          <w:szCs w:val="22"/>
        </w:rPr>
      </w:pPr>
    </w:p>
    <w:p w14:paraId="3BA91791" w14:textId="77777777" w:rsidR="002C5C1D" w:rsidRPr="00B217B3" w:rsidRDefault="002C5C1D" w:rsidP="002C5C1D">
      <w:pPr>
        <w:spacing w:line="240" w:lineRule="atLeast"/>
        <w:jc w:val="both"/>
        <w:rPr>
          <w:rFonts w:ascii="Fira Sans" w:hAnsi="Fira Sans"/>
          <w:b/>
          <w:sz w:val="22"/>
          <w:szCs w:val="22"/>
          <w:u w:val="single"/>
        </w:rPr>
      </w:pPr>
      <w:r w:rsidRPr="00B217B3">
        <w:rPr>
          <w:rFonts w:ascii="Fira Sans" w:hAnsi="Fira Sans"/>
          <w:b/>
          <w:sz w:val="22"/>
          <w:szCs w:val="22"/>
          <w:u w:val="single"/>
        </w:rPr>
        <w:t>Pytanie nr 16:</w:t>
      </w:r>
    </w:p>
    <w:p w14:paraId="64DC86F3" w14:textId="03D39740" w:rsidR="00F666A1" w:rsidRDefault="00F666A1" w:rsidP="002C5C1D">
      <w:pPr>
        <w:spacing w:line="240" w:lineRule="atLeast"/>
        <w:jc w:val="both"/>
        <w:rPr>
          <w:rFonts w:ascii="Fira Sans" w:hAnsi="Fira Sans"/>
          <w:bCs/>
          <w:iCs/>
          <w:sz w:val="22"/>
          <w:szCs w:val="22"/>
        </w:rPr>
      </w:pPr>
      <w:r w:rsidRPr="00F666A1">
        <w:rPr>
          <w:rFonts w:ascii="Fira Sans" w:hAnsi="Fira Sans"/>
          <w:bCs/>
          <w:iCs/>
          <w:sz w:val="22"/>
          <w:szCs w:val="22"/>
        </w:rPr>
        <w:t>Pakiet nr 20</w:t>
      </w:r>
    </w:p>
    <w:p w14:paraId="60F9DB22" w14:textId="022F1F9D" w:rsidR="002C5C1D" w:rsidRPr="00F666A1" w:rsidRDefault="00F666A1" w:rsidP="002C5C1D">
      <w:pPr>
        <w:spacing w:line="240" w:lineRule="atLeast"/>
        <w:jc w:val="both"/>
        <w:rPr>
          <w:rFonts w:ascii="Fira Sans" w:hAnsi="Fira Sans"/>
          <w:bCs/>
          <w:iCs/>
          <w:sz w:val="22"/>
          <w:szCs w:val="22"/>
        </w:rPr>
      </w:pPr>
      <w:r w:rsidRPr="00F666A1">
        <w:rPr>
          <w:rFonts w:ascii="Fira Sans" w:hAnsi="Fira Sans"/>
          <w:bCs/>
          <w:iCs/>
          <w:sz w:val="22"/>
          <w:szCs w:val="22"/>
        </w:rPr>
        <w:t>Czy Zamawiający będzie wymagał aby ubieranie, ściąganie lub wymiana okularków nie wymuszały konieczności rozłączania, przemieszczania lub zdejmowania urządzeń podłączonych do twarzy noworodka oraz zmiany pozycji noworodka ?</w:t>
      </w:r>
    </w:p>
    <w:p w14:paraId="6C588FCD" w14:textId="3D2A7EAF" w:rsidR="002C5C1D" w:rsidRPr="00B217B3" w:rsidRDefault="002C5C1D" w:rsidP="002C5C1D">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Pr>
          <w:rFonts w:ascii="Fira Sans" w:hAnsi="Fira Sans"/>
          <w:b/>
          <w:i/>
          <w:sz w:val="22"/>
          <w:szCs w:val="22"/>
        </w:rPr>
        <w:t xml:space="preserve"> Zamawiający podtrzymuje SWZ.</w:t>
      </w:r>
    </w:p>
    <w:p w14:paraId="1C918D42" w14:textId="77777777" w:rsidR="002C5C1D" w:rsidRPr="00B217B3" w:rsidRDefault="002C5C1D" w:rsidP="002C5C1D">
      <w:pPr>
        <w:spacing w:line="240" w:lineRule="atLeast"/>
        <w:jc w:val="both"/>
        <w:rPr>
          <w:rFonts w:ascii="Fira Sans" w:hAnsi="Fira Sans"/>
          <w:sz w:val="22"/>
          <w:szCs w:val="22"/>
        </w:rPr>
      </w:pPr>
    </w:p>
    <w:p w14:paraId="16E4D21B" w14:textId="77777777" w:rsidR="002C5C1D" w:rsidRPr="00B217B3" w:rsidRDefault="002C5C1D" w:rsidP="002C5C1D">
      <w:pPr>
        <w:spacing w:line="240" w:lineRule="atLeast"/>
        <w:jc w:val="both"/>
        <w:rPr>
          <w:rFonts w:ascii="Fira Sans" w:hAnsi="Fira Sans"/>
          <w:b/>
          <w:sz w:val="22"/>
          <w:szCs w:val="22"/>
          <w:u w:val="single"/>
        </w:rPr>
      </w:pPr>
      <w:r w:rsidRPr="00B217B3">
        <w:rPr>
          <w:rFonts w:ascii="Fira Sans" w:hAnsi="Fira Sans"/>
          <w:b/>
          <w:sz w:val="22"/>
          <w:szCs w:val="22"/>
          <w:u w:val="single"/>
        </w:rPr>
        <w:t>Pytanie nr 17:</w:t>
      </w:r>
    </w:p>
    <w:p w14:paraId="2F217586"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nr8 poz. 1</w:t>
      </w:r>
    </w:p>
    <w:p w14:paraId="635D00F7" w14:textId="31A673B7" w:rsidR="002C5C1D" w:rsidRPr="00F666A1"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obwód oddechowy bez powłoki antybakteryjnej, gładki w środku, zapobiegający osadzaniu się mikrobów?</w:t>
      </w:r>
    </w:p>
    <w:p w14:paraId="01FAF58D" w14:textId="42DE2870" w:rsidR="002C5C1D" w:rsidRPr="00B217B3" w:rsidRDefault="002C5C1D" w:rsidP="002C5C1D">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13AAD254" w14:textId="77777777" w:rsidR="002C5C1D" w:rsidRPr="00B217B3" w:rsidRDefault="002C5C1D" w:rsidP="002C5C1D">
      <w:pPr>
        <w:spacing w:line="240" w:lineRule="atLeast"/>
        <w:jc w:val="both"/>
        <w:rPr>
          <w:rFonts w:ascii="Fira Sans" w:hAnsi="Fira Sans"/>
          <w:b/>
          <w:sz w:val="22"/>
          <w:szCs w:val="22"/>
          <w:u w:val="single"/>
        </w:rPr>
      </w:pPr>
    </w:p>
    <w:p w14:paraId="1B53AB86" w14:textId="77777777" w:rsidR="002C5C1D" w:rsidRPr="00B217B3" w:rsidRDefault="002C5C1D" w:rsidP="002C5C1D">
      <w:pPr>
        <w:spacing w:line="240" w:lineRule="atLeast"/>
        <w:jc w:val="both"/>
        <w:rPr>
          <w:rFonts w:ascii="Fira Sans" w:hAnsi="Fira Sans"/>
          <w:b/>
          <w:sz w:val="22"/>
          <w:szCs w:val="22"/>
          <w:u w:val="single"/>
        </w:rPr>
      </w:pPr>
      <w:r w:rsidRPr="00B217B3">
        <w:rPr>
          <w:rFonts w:ascii="Fira Sans" w:hAnsi="Fira Sans"/>
          <w:b/>
          <w:sz w:val="22"/>
          <w:szCs w:val="22"/>
          <w:u w:val="single"/>
        </w:rPr>
        <w:t>Pytanie nr 18:</w:t>
      </w:r>
    </w:p>
    <w:p w14:paraId="259C0D73"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2</w:t>
      </w:r>
    </w:p>
    <w:p w14:paraId="73E7F756" w14:textId="6EBCAF72" w:rsidR="002C5C1D" w:rsidRPr="00F666A1"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dwie rury rozciągliwe do 180 cm oraz jedną rurę dodatkową rozciągliwą do długości 120 cm?</w:t>
      </w:r>
    </w:p>
    <w:p w14:paraId="25089F45" w14:textId="3E3661DF" w:rsidR="002C5C1D" w:rsidRPr="00B217B3" w:rsidRDefault="002C5C1D" w:rsidP="002C5C1D">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56D2EBD0" w14:textId="77777777" w:rsidR="002C5C1D" w:rsidRPr="00B217B3" w:rsidRDefault="002C5C1D" w:rsidP="002C5C1D">
      <w:pPr>
        <w:spacing w:line="240" w:lineRule="atLeast"/>
        <w:jc w:val="both"/>
        <w:rPr>
          <w:rFonts w:ascii="Fira Sans" w:hAnsi="Fira Sans"/>
          <w:sz w:val="22"/>
          <w:szCs w:val="22"/>
          <w:highlight w:val="yellow"/>
        </w:rPr>
      </w:pPr>
    </w:p>
    <w:p w14:paraId="74AD6AEB" w14:textId="77777777" w:rsidR="002C5C1D" w:rsidRPr="00B217B3" w:rsidRDefault="002C5C1D" w:rsidP="002C5C1D">
      <w:pPr>
        <w:spacing w:line="240" w:lineRule="atLeast"/>
        <w:jc w:val="both"/>
        <w:rPr>
          <w:rFonts w:ascii="Fira Sans" w:hAnsi="Fira Sans"/>
          <w:b/>
          <w:sz w:val="22"/>
          <w:szCs w:val="22"/>
          <w:u w:val="single"/>
        </w:rPr>
      </w:pPr>
      <w:r w:rsidRPr="00B217B3">
        <w:rPr>
          <w:rFonts w:ascii="Fira Sans" w:hAnsi="Fira Sans"/>
          <w:b/>
          <w:sz w:val="22"/>
          <w:szCs w:val="22"/>
          <w:u w:val="single"/>
        </w:rPr>
        <w:t>Pytanie nr 19:</w:t>
      </w:r>
    </w:p>
    <w:p w14:paraId="5A2AA626"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3</w:t>
      </w:r>
    </w:p>
    <w:p w14:paraId="3BEBA9D7" w14:textId="3134E6FB" w:rsidR="002C5C1D" w:rsidRPr="00F666A1"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układ pediatryczny Mapleson F z zastawką nadmiarową APL, długość 1,6m, zamknięty worek 0,5 l?</w:t>
      </w:r>
    </w:p>
    <w:p w14:paraId="5ADF694E" w14:textId="7FCBBBBE" w:rsidR="002C5C1D" w:rsidRPr="00B217B3" w:rsidRDefault="002C5C1D" w:rsidP="002C5C1D">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47D7CB20" w14:textId="77777777" w:rsidR="002C5C1D" w:rsidRPr="00B217B3" w:rsidRDefault="002C5C1D" w:rsidP="002C5C1D">
      <w:pPr>
        <w:spacing w:line="240" w:lineRule="atLeast"/>
        <w:jc w:val="both"/>
        <w:rPr>
          <w:rFonts w:ascii="Fira Sans" w:hAnsi="Fira Sans"/>
          <w:b/>
          <w:sz w:val="22"/>
          <w:szCs w:val="22"/>
        </w:rPr>
      </w:pPr>
    </w:p>
    <w:p w14:paraId="3C9852C8" w14:textId="77777777" w:rsidR="002C5C1D" w:rsidRPr="00B217B3" w:rsidRDefault="002C5C1D" w:rsidP="002C5C1D">
      <w:pPr>
        <w:spacing w:line="240" w:lineRule="atLeast"/>
        <w:jc w:val="both"/>
        <w:rPr>
          <w:rFonts w:ascii="Fira Sans" w:hAnsi="Fira Sans"/>
          <w:b/>
          <w:sz w:val="22"/>
          <w:szCs w:val="22"/>
        </w:rPr>
      </w:pPr>
      <w:r w:rsidRPr="00B217B3">
        <w:rPr>
          <w:rFonts w:ascii="Fira Sans" w:hAnsi="Fira Sans"/>
          <w:b/>
          <w:sz w:val="22"/>
          <w:szCs w:val="22"/>
          <w:u w:val="single"/>
        </w:rPr>
        <w:t>Pytanie nr 20:</w:t>
      </w:r>
    </w:p>
    <w:p w14:paraId="0915DDAC"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3</w:t>
      </w:r>
    </w:p>
    <w:p w14:paraId="217866A4" w14:textId="26E5BCE5" w:rsidR="00F666A1" w:rsidRPr="00F666A1"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układ pediatryczny bez zastawki nadciśnieniowej?</w:t>
      </w:r>
    </w:p>
    <w:p w14:paraId="3AAC996D" w14:textId="31DCE88E" w:rsidR="002C5C1D" w:rsidRPr="00B217B3" w:rsidRDefault="002C5C1D" w:rsidP="002C5C1D">
      <w:pPr>
        <w:spacing w:line="240" w:lineRule="atLeast"/>
        <w:jc w:val="both"/>
        <w:rPr>
          <w:rFonts w:ascii="Fira Sans" w:hAnsi="Fira Sans"/>
          <w:b/>
          <w:i/>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0A86AB1D" w14:textId="77777777" w:rsidR="00F85971" w:rsidRPr="00B217B3" w:rsidRDefault="00F85971" w:rsidP="002C5C1D">
      <w:pPr>
        <w:spacing w:line="240" w:lineRule="atLeast"/>
        <w:jc w:val="both"/>
        <w:rPr>
          <w:rFonts w:ascii="Fira Sans" w:hAnsi="Fira Sans"/>
          <w:b/>
          <w:i/>
          <w:sz w:val="22"/>
          <w:szCs w:val="22"/>
        </w:rPr>
      </w:pPr>
    </w:p>
    <w:p w14:paraId="4BA069DF" w14:textId="77777777" w:rsidR="00E33A24" w:rsidRDefault="00E33A24" w:rsidP="00F85971">
      <w:pPr>
        <w:spacing w:line="240" w:lineRule="atLeast"/>
        <w:jc w:val="both"/>
        <w:rPr>
          <w:rFonts w:ascii="Fira Sans" w:hAnsi="Fira Sans"/>
          <w:b/>
          <w:sz w:val="22"/>
          <w:szCs w:val="22"/>
          <w:u w:val="single"/>
        </w:rPr>
      </w:pPr>
    </w:p>
    <w:p w14:paraId="6B5F3A12" w14:textId="7334CCC4" w:rsidR="00F85971" w:rsidRPr="00B217B3" w:rsidRDefault="00F85971" w:rsidP="00F85971">
      <w:pPr>
        <w:spacing w:line="240" w:lineRule="atLeast"/>
        <w:jc w:val="both"/>
        <w:rPr>
          <w:rFonts w:ascii="Fira Sans" w:hAnsi="Fira Sans"/>
          <w:b/>
          <w:sz w:val="22"/>
          <w:szCs w:val="22"/>
          <w:u w:val="single"/>
        </w:rPr>
      </w:pPr>
      <w:r w:rsidRPr="00B217B3">
        <w:rPr>
          <w:rFonts w:ascii="Fira Sans" w:hAnsi="Fira Sans"/>
          <w:b/>
          <w:sz w:val="22"/>
          <w:szCs w:val="22"/>
          <w:u w:val="single"/>
        </w:rPr>
        <w:lastRenderedPageBreak/>
        <w:t>Pytanie nr 21:</w:t>
      </w:r>
    </w:p>
    <w:p w14:paraId="287E0F20"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3</w:t>
      </w:r>
    </w:p>
    <w:p w14:paraId="3F43A9C4" w14:textId="0716F840" w:rsidR="00F85971" w:rsidRPr="00F666A1"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układ pediatryczny rozciągliwy do 160 cm, z dodatkową gałęzią rozciągliwą do 100 cm oraz workiem oddechowym o pojemności 1L?</w:t>
      </w:r>
    </w:p>
    <w:p w14:paraId="21D4AD54" w14:textId="5EC92F5B" w:rsidR="00F85971" w:rsidRPr="00B217B3" w:rsidRDefault="00F85971" w:rsidP="00F85971">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770A4348" w14:textId="77777777" w:rsidR="00F85971" w:rsidRPr="00B217B3" w:rsidRDefault="00F85971" w:rsidP="00F85971">
      <w:pPr>
        <w:spacing w:line="240" w:lineRule="atLeast"/>
        <w:jc w:val="both"/>
        <w:rPr>
          <w:rFonts w:ascii="Fira Sans" w:hAnsi="Fira Sans"/>
          <w:sz w:val="22"/>
          <w:szCs w:val="22"/>
        </w:rPr>
      </w:pPr>
    </w:p>
    <w:p w14:paraId="5FC42434" w14:textId="77777777" w:rsidR="00F85971" w:rsidRPr="00B217B3" w:rsidRDefault="00F85971" w:rsidP="00F85971">
      <w:pPr>
        <w:spacing w:line="240" w:lineRule="atLeast"/>
        <w:jc w:val="both"/>
        <w:rPr>
          <w:rFonts w:ascii="Fira Sans" w:hAnsi="Fira Sans"/>
          <w:b/>
          <w:sz w:val="22"/>
          <w:szCs w:val="22"/>
          <w:u w:val="single"/>
        </w:rPr>
      </w:pPr>
      <w:r w:rsidRPr="00B217B3">
        <w:rPr>
          <w:rFonts w:ascii="Fira Sans" w:hAnsi="Fira Sans"/>
          <w:b/>
          <w:sz w:val="22"/>
          <w:szCs w:val="22"/>
          <w:u w:val="single"/>
        </w:rPr>
        <w:t>Pytanie nr 22:</w:t>
      </w:r>
    </w:p>
    <w:p w14:paraId="1999AEA4" w14:textId="77777777" w:rsidR="00EE6CBD" w:rsidRPr="00EE6CBD" w:rsidRDefault="00EE6CBD" w:rsidP="00EE6CBD">
      <w:pPr>
        <w:spacing w:line="240" w:lineRule="atLeast"/>
        <w:rPr>
          <w:rFonts w:ascii="Fira Sans" w:hAnsi="Fira Sans"/>
          <w:sz w:val="22"/>
          <w:szCs w:val="22"/>
        </w:rPr>
      </w:pPr>
      <w:r w:rsidRPr="00EE6CBD">
        <w:rPr>
          <w:rFonts w:ascii="Fira Sans" w:hAnsi="Fira Sans"/>
          <w:sz w:val="22"/>
          <w:szCs w:val="22"/>
        </w:rPr>
        <w:t>Część nr 8 poz. 5</w:t>
      </w:r>
    </w:p>
    <w:p w14:paraId="02ADD342" w14:textId="37CD7DE1" w:rsidR="00F85971" w:rsidRPr="00B217B3" w:rsidRDefault="00EE6CBD" w:rsidP="00EE6CBD">
      <w:pPr>
        <w:spacing w:line="240" w:lineRule="atLeast"/>
        <w:rPr>
          <w:rFonts w:ascii="Fira Sans" w:hAnsi="Fira Sans"/>
          <w:sz w:val="22"/>
          <w:szCs w:val="22"/>
        </w:rPr>
      </w:pPr>
      <w:r w:rsidRPr="00EE6CBD">
        <w:rPr>
          <w:rFonts w:ascii="Fira Sans" w:hAnsi="Fira Sans"/>
          <w:sz w:val="22"/>
          <w:szCs w:val="22"/>
        </w:rPr>
        <w:t>Czy Zamawiający dopuści zatyczkę zamiast nakrętki?</w:t>
      </w:r>
    </w:p>
    <w:p w14:paraId="618E41D3" w14:textId="7F43C971" w:rsidR="00F85971" w:rsidRPr="00B217B3" w:rsidRDefault="00F85971" w:rsidP="00F85971">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298013FF" w14:textId="77777777" w:rsidR="00F85971" w:rsidRPr="00B217B3" w:rsidRDefault="00F85971" w:rsidP="00F85971">
      <w:pPr>
        <w:spacing w:line="240" w:lineRule="atLeast"/>
        <w:jc w:val="both"/>
        <w:rPr>
          <w:rFonts w:ascii="Fira Sans" w:hAnsi="Fira Sans"/>
          <w:sz w:val="22"/>
          <w:szCs w:val="22"/>
          <w:highlight w:val="yellow"/>
        </w:rPr>
      </w:pPr>
    </w:p>
    <w:p w14:paraId="318BEE09" w14:textId="77777777" w:rsidR="00F85971" w:rsidRPr="00B217B3" w:rsidRDefault="00F85971" w:rsidP="00F85971">
      <w:pPr>
        <w:spacing w:line="240" w:lineRule="atLeast"/>
        <w:jc w:val="both"/>
        <w:rPr>
          <w:rFonts w:ascii="Fira Sans" w:hAnsi="Fira Sans"/>
          <w:b/>
          <w:sz w:val="22"/>
          <w:szCs w:val="22"/>
          <w:u w:val="single"/>
        </w:rPr>
      </w:pPr>
      <w:r w:rsidRPr="00B217B3">
        <w:rPr>
          <w:rFonts w:ascii="Fira Sans" w:hAnsi="Fira Sans"/>
          <w:b/>
          <w:sz w:val="22"/>
          <w:szCs w:val="22"/>
          <w:u w:val="single"/>
        </w:rPr>
        <w:t>Pytanie nr 23:</w:t>
      </w:r>
    </w:p>
    <w:p w14:paraId="17A3495B"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6</w:t>
      </w:r>
    </w:p>
    <w:p w14:paraId="6037A549" w14:textId="6E41EF4B" w:rsidR="00F85971"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maskę wykonaną w całości z silikonu - rozmiar 1-2 oraz z silikonu i poliwęglanu (korpus) – rozmiar 3-5?</w:t>
      </w:r>
    </w:p>
    <w:p w14:paraId="51CCCF70" w14:textId="23AE787F" w:rsidR="00F85971" w:rsidRPr="00B217B3" w:rsidRDefault="00F85971" w:rsidP="00F85971">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393EE76F" w14:textId="77777777" w:rsidR="00F85971" w:rsidRPr="00B217B3" w:rsidRDefault="00F85971" w:rsidP="00F85971">
      <w:pPr>
        <w:spacing w:line="240" w:lineRule="atLeast"/>
        <w:jc w:val="both"/>
        <w:rPr>
          <w:rFonts w:ascii="Fira Sans" w:hAnsi="Fira Sans"/>
          <w:sz w:val="22"/>
          <w:szCs w:val="22"/>
          <w:highlight w:val="yellow"/>
        </w:rPr>
      </w:pPr>
    </w:p>
    <w:p w14:paraId="3D416ECE" w14:textId="77777777" w:rsidR="00F85971" w:rsidRPr="00B217B3" w:rsidRDefault="00F85971" w:rsidP="00F85971">
      <w:pPr>
        <w:spacing w:line="240" w:lineRule="atLeast"/>
        <w:jc w:val="both"/>
        <w:rPr>
          <w:rFonts w:ascii="Fira Sans" w:hAnsi="Fira Sans"/>
          <w:b/>
          <w:sz w:val="22"/>
          <w:szCs w:val="22"/>
          <w:u w:val="single"/>
        </w:rPr>
      </w:pPr>
      <w:r w:rsidRPr="00B217B3">
        <w:rPr>
          <w:rFonts w:ascii="Fira Sans" w:hAnsi="Fira Sans"/>
          <w:b/>
          <w:sz w:val="22"/>
          <w:szCs w:val="22"/>
          <w:u w:val="single"/>
        </w:rPr>
        <w:t>Pytanie nr 24:</w:t>
      </w:r>
    </w:p>
    <w:p w14:paraId="70F122A2"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6</w:t>
      </w:r>
    </w:p>
    <w:p w14:paraId="1244BABE" w14:textId="6DCA89F9" w:rsidR="00F85971"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maskę bez wtopionego szkieletu z polisuflonu i tym samym odstąpi od wymogu „szkielet kodowany kolorami”?</w:t>
      </w:r>
    </w:p>
    <w:p w14:paraId="71BCBFB2" w14:textId="2E0FC55B" w:rsidR="00F85971" w:rsidRPr="00B217B3" w:rsidRDefault="00F85971" w:rsidP="00F85971">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7113041A" w14:textId="77777777" w:rsidR="00F85971" w:rsidRPr="00B217B3" w:rsidRDefault="00F85971" w:rsidP="00F85971">
      <w:pPr>
        <w:spacing w:line="240" w:lineRule="atLeast"/>
        <w:jc w:val="both"/>
        <w:rPr>
          <w:rFonts w:ascii="Fira Sans" w:hAnsi="Fira Sans"/>
          <w:sz w:val="22"/>
          <w:szCs w:val="22"/>
        </w:rPr>
      </w:pPr>
    </w:p>
    <w:p w14:paraId="01913DC7" w14:textId="77777777" w:rsidR="00F85971" w:rsidRPr="00B217B3" w:rsidRDefault="00F85971" w:rsidP="00F85971">
      <w:pPr>
        <w:spacing w:line="240" w:lineRule="atLeast"/>
        <w:jc w:val="both"/>
        <w:rPr>
          <w:rFonts w:ascii="Fira Sans" w:hAnsi="Fira Sans"/>
          <w:b/>
          <w:sz w:val="22"/>
          <w:szCs w:val="22"/>
          <w:u w:val="single"/>
        </w:rPr>
      </w:pPr>
      <w:r w:rsidRPr="00B217B3">
        <w:rPr>
          <w:rFonts w:ascii="Fira Sans" w:hAnsi="Fira Sans"/>
          <w:b/>
          <w:sz w:val="22"/>
          <w:szCs w:val="22"/>
          <w:u w:val="single"/>
        </w:rPr>
        <w:t>Pytanie nr 25:</w:t>
      </w:r>
    </w:p>
    <w:p w14:paraId="2F88501C"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7</w:t>
      </w:r>
    </w:p>
    <w:p w14:paraId="3BFBB729" w14:textId="1B760F47" w:rsidR="00F85971"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łącznik typu kolanko bez portu kapno?</w:t>
      </w:r>
    </w:p>
    <w:p w14:paraId="42AE7EC1" w14:textId="177E62F0" w:rsidR="00F85971" w:rsidRPr="00B217B3" w:rsidRDefault="00F85971" w:rsidP="00F85971">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3B4195C5" w14:textId="77777777" w:rsidR="00F85971" w:rsidRPr="00B217B3" w:rsidRDefault="00F85971" w:rsidP="00F85971">
      <w:pPr>
        <w:spacing w:line="240" w:lineRule="atLeast"/>
        <w:jc w:val="both"/>
        <w:rPr>
          <w:rFonts w:ascii="Fira Sans" w:hAnsi="Fira Sans"/>
          <w:sz w:val="22"/>
          <w:szCs w:val="22"/>
        </w:rPr>
      </w:pPr>
    </w:p>
    <w:p w14:paraId="5E1B705F" w14:textId="77777777" w:rsidR="00F85971" w:rsidRPr="00B217B3" w:rsidRDefault="00F85971" w:rsidP="00F85971">
      <w:pPr>
        <w:spacing w:line="240" w:lineRule="atLeast"/>
        <w:jc w:val="both"/>
        <w:rPr>
          <w:rFonts w:ascii="Fira Sans" w:hAnsi="Fira Sans"/>
          <w:b/>
          <w:sz w:val="22"/>
          <w:szCs w:val="22"/>
          <w:u w:val="single"/>
        </w:rPr>
      </w:pPr>
      <w:r w:rsidRPr="00B217B3">
        <w:rPr>
          <w:rFonts w:ascii="Fira Sans" w:hAnsi="Fira Sans"/>
          <w:b/>
          <w:sz w:val="22"/>
          <w:szCs w:val="22"/>
          <w:u w:val="single"/>
        </w:rPr>
        <w:t>Pytanie nr 26:</w:t>
      </w:r>
    </w:p>
    <w:p w14:paraId="39DDBBB9"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10</w:t>
      </w:r>
    </w:p>
    <w:p w14:paraId="5DB2C321" w14:textId="0A77777C" w:rsidR="00F85971"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długość 200 cm?</w:t>
      </w:r>
    </w:p>
    <w:p w14:paraId="2DF4A1EE" w14:textId="399C1CB3" w:rsidR="00F85971" w:rsidRPr="00B217B3" w:rsidRDefault="00F85971" w:rsidP="00F85971">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1CF4F23E" w14:textId="77777777" w:rsidR="00F85971" w:rsidRPr="00B217B3" w:rsidRDefault="00F85971" w:rsidP="00F85971">
      <w:pPr>
        <w:spacing w:line="240" w:lineRule="atLeast"/>
        <w:jc w:val="both"/>
        <w:rPr>
          <w:rFonts w:ascii="Fira Sans" w:hAnsi="Fira Sans"/>
          <w:sz w:val="22"/>
          <w:szCs w:val="22"/>
        </w:rPr>
      </w:pPr>
    </w:p>
    <w:p w14:paraId="7BFDF2A3" w14:textId="77777777" w:rsidR="00F85971" w:rsidRPr="00B217B3" w:rsidRDefault="00F85971" w:rsidP="00F85971">
      <w:pPr>
        <w:spacing w:line="240" w:lineRule="atLeast"/>
        <w:jc w:val="both"/>
        <w:rPr>
          <w:rFonts w:ascii="Fira Sans" w:hAnsi="Fira Sans"/>
          <w:b/>
          <w:sz w:val="22"/>
          <w:szCs w:val="22"/>
          <w:u w:val="single"/>
        </w:rPr>
      </w:pPr>
      <w:r w:rsidRPr="00B217B3">
        <w:rPr>
          <w:rFonts w:ascii="Fira Sans" w:hAnsi="Fira Sans"/>
          <w:b/>
          <w:sz w:val="22"/>
          <w:szCs w:val="22"/>
          <w:u w:val="single"/>
        </w:rPr>
        <w:t>Pytanie nr 27:</w:t>
      </w:r>
    </w:p>
    <w:p w14:paraId="110D89E5"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12</w:t>
      </w:r>
    </w:p>
    <w:p w14:paraId="5852474E" w14:textId="4F6FCBEA" w:rsidR="00F85971"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układ pediatryczny rozciągliwy do 160 cm, z dodatkową gałęzią rozciągliwą do 100 cm?</w:t>
      </w:r>
    </w:p>
    <w:p w14:paraId="67867159" w14:textId="5FD2E7C4" w:rsidR="00F85971" w:rsidRPr="00B217B3" w:rsidRDefault="00F85971" w:rsidP="00F85971">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2BB74065" w14:textId="77777777" w:rsidR="00F85971" w:rsidRPr="00B217B3" w:rsidRDefault="00F85971" w:rsidP="00F85971">
      <w:pPr>
        <w:spacing w:line="240" w:lineRule="atLeast"/>
        <w:jc w:val="both"/>
        <w:rPr>
          <w:rFonts w:ascii="Fira Sans" w:hAnsi="Fira Sans"/>
          <w:b/>
          <w:sz w:val="22"/>
          <w:szCs w:val="22"/>
          <w:u w:val="single"/>
        </w:rPr>
      </w:pPr>
    </w:p>
    <w:p w14:paraId="302E2D19" w14:textId="77777777" w:rsidR="00F85971" w:rsidRPr="00B217B3" w:rsidRDefault="00F85971" w:rsidP="00F85971">
      <w:pPr>
        <w:spacing w:line="240" w:lineRule="atLeast"/>
        <w:jc w:val="both"/>
        <w:rPr>
          <w:rFonts w:ascii="Fira Sans" w:hAnsi="Fira Sans"/>
          <w:b/>
          <w:sz w:val="22"/>
          <w:szCs w:val="22"/>
          <w:u w:val="single"/>
        </w:rPr>
      </w:pPr>
      <w:r w:rsidRPr="00B217B3">
        <w:rPr>
          <w:rFonts w:ascii="Fira Sans" w:hAnsi="Fira Sans"/>
          <w:b/>
          <w:sz w:val="22"/>
          <w:szCs w:val="22"/>
          <w:u w:val="single"/>
        </w:rPr>
        <w:t>Pytanie nr 28:</w:t>
      </w:r>
    </w:p>
    <w:p w14:paraId="79953D77"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13</w:t>
      </w:r>
    </w:p>
    <w:p w14:paraId="7684D9B7" w14:textId="6D63EEC5" w:rsidR="00F85971"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przestrzeń martwą z podwójnie obrotowym łącznikiem kątowym?</w:t>
      </w:r>
    </w:p>
    <w:p w14:paraId="61A1462D" w14:textId="1B7BEC82" w:rsidR="00F85971" w:rsidRPr="00B217B3" w:rsidRDefault="00F85971" w:rsidP="00F85971">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030E2091" w14:textId="77777777" w:rsidR="00F85971" w:rsidRPr="00B217B3" w:rsidRDefault="00F85971" w:rsidP="00F85971">
      <w:pPr>
        <w:spacing w:line="240" w:lineRule="atLeast"/>
        <w:jc w:val="both"/>
        <w:rPr>
          <w:rFonts w:ascii="Fira Sans" w:hAnsi="Fira Sans"/>
          <w:sz w:val="22"/>
          <w:szCs w:val="22"/>
          <w:highlight w:val="yellow"/>
        </w:rPr>
      </w:pPr>
    </w:p>
    <w:p w14:paraId="50040396" w14:textId="77777777" w:rsidR="00F85971" w:rsidRPr="00B217B3" w:rsidRDefault="00F85971" w:rsidP="00F85971">
      <w:pPr>
        <w:spacing w:line="240" w:lineRule="atLeast"/>
        <w:jc w:val="both"/>
        <w:rPr>
          <w:rFonts w:ascii="Fira Sans" w:hAnsi="Fira Sans"/>
          <w:b/>
          <w:sz w:val="22"/>
          <w:szCs w:val="22"/>
          <w:u w:val="single"/>
        </w:rPr>
      </w:pPr>
      <w:r w:rsidRPr="00B217B3">
        <w:rPr>
          <w:rFonts w:ascii="Fira Sans" w:hAnsi="Fira Sans"/>
          <w:b/>
          <w:sz w:val="22"/>
          <w:szCs w:val="22"/>
          <w:u w:val="single"/>
        </w:rPr>
        <w:t>Pytanie nr 29:</w:t>
      </w:r>
    </w:p>
    <w:p w14:paraId="49ECEB0F"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13</w:t>
      </w:r>
    </w:p>
    <w:p w14:paraId="450A7214" w14:textId="2102834E" w:rsidR="00F85971"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port o średnicy ok. 9 mm?</w:t>
      </w:r>
    </w:p>
    <w:p w14:paraId="3CC738EA" w14:textId="1790F0C3" w:rsidR="00F85971" w:rsidRPr="00B217B3" w:rsidRDefault="00F85971" w:rsidP="00F85971">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41DF4612" w14:textId="77777777" w:rsidR="00F85971" w:rsidRPr="00B217B3" w:rsidRDefault="00F85971" w:rsidP="00F85971">
      <w:pPr>
        <w:spacing w:line="240" w:lineRule="atLeast"/>
        <w:jc w:val="both"/>
        <w:rPr>
          <w:rFonts w:ascii="Fira Sans" w:hAnsi="Fira Sans"/>
          <w:b/>
          <w:sz w:val="22"/>
          <w:szCs w:val="22"/>
        </w:rPr>
      </w:pPr>
    </w:p>
    <w:p w14:paraId="2D8FEAF2" w14:textId="77777777" w:rsidR="00F85971" w:rsidRPr="00B217B3" w:rsidRDefault="00F85971" w:rsidP="00F85971">
      <w:pPr>
        <w:spacing w:line="240" w:lineRule="atLeast"/>
        <w:jc w:val="both"/>
        <w:rPr>
          <w:rFonts w:ascii="Fira Sans" w:hAnsi="Fira Sans"/>
          <w:b/>
          <w:sz w:val="22"/>
          <w:szCs w:val="22"/>
        </w:rPr>
      </w:pPr>
      <w:r w:rsidRPr="00B217B3">
        <w:rPr>
          <w:rFonts w:ascii="Fira Sans" w:hAnsi="Fira Sans"/>
          <w:b/>
          <w:sz w:val="22"/>
          <w:szCs w:val="22"/>
          <w:u w:val="single"/>
        </w:rPr>
        <w:t>Pytanie nr 30:</w:t>
      </w:r>
    </w:p>
    <w:p w14:paraId="72DECDB6"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14</w:t>
      </w:r>
    </w:p>
    <w:p w14:paraId="6B0372DA" w14:textId="6886AE03"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 xml:space="preserve">Czy Zamawiający dopuści układ oddechowy jednorurowy do respiratorów transportowych, dł.1.6m, zbudowany z rury gładkiej w środku ze zbrojeniem zewnętrznym, posiadający </w:t>
      </w:r>
      <w:r w:rsidRPr="00EE6CBD">
        <w:rPr>
          <w:rFonts w:ascii="Fira Sans" w:hAnsi="Fira Sans"/>
          <w:bCs/>
          <w:iCs/>
          <w:sz w:val="22"/>
          <w:szCs w:val="22"/>
        </w:rPr>
        <w:lastRenderedPageBreak/>
        <w:t>umocowany na przebiegu rury linię sterowania zastawką wydechową, przy pacjencie znajduje się zastawka wydechowa, port do podłączenia linii pomiaru ciśnienia i uchwyt, układ zakończony jest czerwonym kapturkiem bezpieczeństwa z linią do monitorowania?</w:t>
      </w:r>
    </w:p>
    <w:p w14:paraId="0535078E" w14:textId="0AE819B0" w:rsidR="00F85971" w:rsidRPr="00B217B3" w:rsidRDefault="00F85971" w:rsidP="00F85971">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5E6F8A8E" w14:textId="77777777" w:rsidR="00F85971" w:rsidRPr="00B217B3" w:rsidRDefault="00F85971" w:rsidP="002C5C1D">
      <w:pPr>
        <w:spacing w:line="240" w:lineRule="atLeast"/>
        <w:jc w:val="both"/>
        <w:rPr>
          <w:rFonts w:ascii="Fira Sans" w:hAnsi="Fira Sans"/>
          <w:b/>
          <w:sz w:val="22"/>
          <w:szCs w:val="22"/>
        </w:rPr>
      </w:pPr>
    </w:p>
    <w:p w14:paraId="78235DB9" w14:textId="77777777" w:rsidR="009E2A7B" w:rsidRPr="00B217B3" w:rsidRDefault="009E2A7B" w:rsidP="009E2A7B">
      <w:pPr>
        <w:spacing w:line="240" w:lineRule="atLeast"/>
        <w:jc w:val="both"/>
        <w:rPr>
          <w:rFonts w:ascii="Fira Sans" w:hAnsi="Fira Sans"/>
          <w:b/>
          <w:sz w:val="22"/>
          <w:szCs w:val="22"/>
          <w:u w:val="single"/>
        </w:rPr>
      </w:pPr>
      <w:r w:rsidRPr="00B217B3">
        <w:rPr>
          <w:rFonts w:ascii="Fira Sans" w:hAnsi="Fira Sans"/>
          <w:b/>
          <w:sz w:val="22"/>
          <w:szCs w:val="22"/>
          <w:u w:val="single"/>
        </w:rPr>
        <w:t>Pytanie nr 31:</w:t>
      </w:r>
    </w:p>
    <w:p w14:paraId="478CCC58"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15</w:t>
      </w:r>
    </w:p>
    <w:p w14:paraId="7FCF70DF" w14:textId="7F882FFF" w:rsidR="009E2A7B"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układ oddechowy rozciągliwy do długości 200 cm?</w:t>
      </w:r>
    </w:p>
    <w:p w14:paraId="542A2627" w14:textId="0B14DF92" w:rsidR="009E2A7B" w:rsidRPr="00B217B3" w:rsidRDefault="009E2A7B" w:rsidP="009E2A7B">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70068BD8" w14:textId="77777777" w:rsidR="009E2A7B" w:rsidRPr="00B217B3" w:rsidRDefault="009E2A7B" w:rsidP="009E2A7B">
      <w:pPr>
        <w:spacing w:line="240" w:lineRule="atLeast"/>
        <w:jc w:val="both"/>
        <w:rPr>
          <w:rFonts w:ascii="Fira Sans" w:hAnsi="Fira Sans"/>
          <w:sz w:val="22"/>
          <w:szCs w:val="22"/>
        </w:rPr>
      </w:pPr>
    </w:p>
    <w:p w14:paraId="462FC9F7" w14:textId="77777777" w:rsidR="009E2A7B" w:rsidRPr="00B217B3" w:rsidRDefault="009E2A7B" w:rsidP="009E2A7B">
      <w:pPr>
        <w:spacing w:line="240" w:lineRule="atLeast"/>
        <w:jc w:val="both"/>
        <w:rPr>
          <w:rFonts w:ascii="Fira Sans" w:hAnsi="Fira Sans"/>
          <w:b/>
          <w:sz w:val="22"/>
          <w:szCs w:val="22"/>
          <w:u w:val="single"/>
        </w:rPr>
      </w:pPr>
      <w:r w:rsidRPr="00B217B3">
        <w:rPr>
          <w:rFonts w:ascii="Fira Sans" w:hAnsi="Fira Sans"/>
          <w:b/>
          <w:sz w:val="22"/>
          <w:szCs w:val="22"/>
          <w:u w:val="single"/>
        </w:rPr>
        <w:t>Pytanie nr 32:</w:t>
      </w:r>
    </w:p>
    <w:p w14:paraId="2A636E81" w14:textId="77777777" w:rsidR="00EE6CBD" w:rsidRPr="00EE6CBD" w:rsidRDefault="00EE6CBD" w:rsidP="00EE6CBD">
      <w:pPr>
        <w:spacing w:line="240" w:lineRule="atLeast"/>
        <w:rPr>
          <w:rFonts w:ascii="Fira Sans" w:hAnsi="Fira Sans"/>
          <w:sz w:val="22"/>
          <w:szCs w:val="22"/>
        </w:rPr>
      </w:pPr>
      <w:r w:rsidRPr="00EE6CBD">
        <w:rPr>
          <w:rFonts w:ascii="Fira Sans" w:hAnsi="Fira Sans"/>
          <w:sz w:val="22"/>
          <w:szCs w:val="22"/>
        </w:rPr>
        <w:t>Część nr 8 poz. 15</w:t>
      </w:r>
    </w:p>
    <w:p w14:paraId="3263E32C" w14:textId="43930648" w:rsidR="009E2A7B" w:rsidRPr="00B217B3" w:rsidRDefault="00EE6CBD" w:rsidP="00EE6CBD">
      <w:pPr>
        <w:spacing w:line="240" w:lineRule="atLeast"/>
        <w:rPr>
          <w:rFonts w:ascii="Fira Sans" w:hAnsi="Fira Sans"/>
          <w:sz w:val="22"/>
          <w:szCs w:val="22"/>
        </w:rPr>
      </w:pPr>
      <w:r w:rsidRPr="00EE6CBD">
        <w:rPr>
          <w:rFonts w:ascii="Fira Sans" w:hAnsi="Fira Sans"/>
          <w:sz w:val="22"/>
          <w:szCs w:val="22"/>
        </w:rPr>
        <w:t>Czy Zamawiający dopuści układ oddechowy z rur gładkich w środku o długości 200 cm, z elastycznymi złączami?</w:t>
      </w:r>
    </w:p>
    <w:p w14:paraId="3D0ECBAD" w14:textId="14F73FA1" w:rsidR="009E2A7B" w:rsidRPr="00B217B3" w:rsidRDefault="009E2A7B" w:rsidP="009E2A7B">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7BA88AA1" w14:textId="77777777" w:rsidR="009E2A7B" w:rsidRPr="00B217B3" w:rsidRDefault="009E2A7B" w:rsidP="009E2A7B">
      <w:pPr>
        <w:spacing w:line="240" w:lineRule="atLeast"/>
        <w:jc w:val="both"/>
        <w:rPr>
          <w:rFonts w:ascii="Fira Sans" w:hAnsi="Fira Sans"/>
          <w:sz w:val="22"/>
          <w:szCs w:val="22"/>
          <w:highlight w:val="yellow"/>
        </w:rPr>
      </w:pPr>
    </w:p>
    <w:p w14:paraId="0BDB3A14" w14:textId="77777777" w:rsidR="009E2A7B" w:rsidRPr="00B217B3" w:rsidRDefault="009E2A7B" w:rsidP="009E2A7B">
      <w:pPr>
        <w:spacing w:line="240" w:lineRule="atLeast"/>
        <w:jc w:val="both"/>
        <w:rPr>
          <w:rFonts w:ascii="Fira Sans" w:hAnsi="Fira Sans"/>
          <w:b/>
          <w:sz w:val="22"/>
          <w:szCs w:val="22"/>
          <w:u w:val="single"/>
        </w:rPr>
      </w:pPr>
      <w:r w:rsidRPr="00B217B3">
        <w:rPr>
          <w:rFonts w:ascii="Fira Sans" w:hAnsi="Fira Sans"/>
          <w:b/>
          <w:sz w:val="22"/>
          <w:szCs w:val="22"/>
          <w:u w:val="single"/>
        </w:rPr>
        <w:t>Pytanie nr 33:</w:t>
      </w:r>
    </w:p>
    <w:p w14:paraId="447282C0"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15</w:t>
      </w:r>
    </w:p>
    <w:p w14:paraId="744FC0D8" w14:textId="780ED6E3" w:rsidR="009E2A7B"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układ oddechowy bez kapturka zabezpieczającego?</w:t>
      </w:r>
    </w:p>
    <w:p w14:paraId="32A6056C" w14:textId="68FC442C" w:rsidR="009E2A7B" w:rsidRPr="00B217B3" w:rsidRDefault="009E2A7B" w:rsidP="009E2A7B">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262AC9E4" w14:textId="77777777" w:rsidR="009E2A7B" w:rsidRPr="00B217B3" w:rsidRDefault="009E2A7B" w:rsidP="009E2A7B">
      <w:pPr>
        <w:spacing w:line="240" w:lineRule="atLeast"/>
        <w:jc w:val="both"/>
        <w:rPr>
          <w:rFonts w:ascii="Fira Sans" w:hAnsi="Fira Sans"/>
          <w:sz w:val="22"/>
          <w:szCs w:val="22"/>
          <w:highlight w:val="yellow"/>
        </w:rPr>
      </w:pPr>
    </w:p>
    <w:p w14:paraId="528FF882" w14:textId="77777777" w:rsidR="009E2A7B" w:rsidRPr="00B217B3" w:rsidRDefault="009E2A7B" w:rsidP="009E2A7B">
      <w:pPr>
        <w:spacing w:line="240" w:lineRule="atLeast"/>
        <w:jc w:val="both"/>
        <w:rPr>
          <w:rFonts w:ascii="Fira Sans" w:hAnsi="Fira Sans"/>
          <w:b/>
          <w:sz w:val="22"/>
          <w:szCs w:val="22"/>
          <w:u w:val="single"/>
        </w:rPr>
      </w:pPr>
      <w:r w:rsidRPr="00B217B3">
        <w:rPr>
          <w:rFonts w:ascii="Fira Sans" w:hAnsi="Fira Sans"/>
          <w:b/>
          <w:sz w:val="22"/>
          <w:szCs w:val="22"/>
          <w:u w:val="single"/>
        </w:rPr>
        <w:t>Pytanie nr 34:</w:t>
      </w:r>
    </w:p>
    <w:p w14:paraId="2D608CD9"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15</w:t>
      </w:r>
    </w:p>
    <w:p w14:paraId="783D7468" w14:textId="6C082D55" w:rsidR="009E2A7B"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kapturek zabezpieczający dołączony osobno do układu oddechowego?</w:t>
      </w:r>
    </w:p>
    <w:p w14:paraId="68A7AA2C" w14:textId="46B8E04D" w:rsidR="009E2A7B" w:rsidRPr="00B217B3" w:rsidRDefault="009E2A7B" w:rsidP="009E2A7B">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03384583" w14:textId="77777777" w:rsidR="009E2A7B" w:rsidRPr="00B217B3" w:rsidRDefault="009E2A7B" w:rsidP="009E2A7B">
      <w:pPr>
        <w:spacing w:line="240" w:lineRule="atLeast"/>
        <w:jc w:val="both"/>
        <w:rPr>
          <w:rFonts w:ascii="Fira Sans" w:hAnsi="Fira Sans"/>
          <w:sz w:val="22"/>
          <w:szCs w:val="22"/>
        </w:rPr>
      </w:pPr>
    </w:p>
    <w:p w14:paraId="20CF58CE" w14:textId="77777777" w:rsidR="009E2A7B" w:rsidRPr="00B217B3" w:rsidRDefault="009E2A7B" w:rsidP="009E2A7B">
      <w:pPr>
        <w:spacing w:line="240" w:lineRule="atLeast"/>
        <w:jc w:val="both"/>
        <w:rPr>
          <w:rFonts w:ascii="Fira Sans" w:hAnsi="Fira Sans"/>
          <w:b/>
          <w:sz w:val="22"/>
          <w:szCs w:val="22"/>
          <w:u w:val="single"/>
        </w:rPr>
      </w:pPr>
      <w:r w:rsidRPr="00B217B3">
        <w:rPr>
          <w:rFonts w:ascii="Fira Sans" w:hAnsi="Fira Sans"/>
          <w:b/>
          <w:sz w:val="22"/>
          <w:szCs w:val="22"/>
          <w:u w:val="single"/>
        </w:rPr>
        <w:t>Pytanie nr 35:</w:t>
      </w:r>
    </w:p>
    <w:p w14:paraId="4812D434"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16</w:t>
      </w:r>
    </w:p>
    <w:p w14:paraId="4D8EA2BD" w14:textId="1563A177" w:rsidR="009E2A7B"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maskę tlenową z rezerwuarem wykonaną z PCV?</w:t>
      </w:r>
    </w:p>
    <w:p w14:paraId="74061D93" w14:textId="0E4C470C" w:rsidR="009E2A7B" w:rsidRPr="00B217B3" w:rsidRDefault="009E2A7B" w:rsidP="009E2A7B">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29A98657" w14:textId="77777777" w:rsidR="009E2A7B" w:rsidRPr="00B217B3" w:rsidRDefault="009E2A7B" w:rsidP="009E2A7B">
      <w:pPr>
        <w:spacing w:line="240" w:lineRule="atLeast"/>
        <w:jc w:val="both"/>
        <w:rPr>
          <w:rFonts w:ascii="Fira Sans" w:hAnsi="Fira Sans"/>
          <w:sz w:val="22"/>
          <w:szCs w:val="22"/>
        </w:rPr>
      </w:pPr>
    </w:p>
    <w:p w14:paraId="67938DD9" w14:textId="77777777" w:rsidR="009E2A7B" w:rsidRPr="00B217B3" w:rsidRDefault="009E2A7B" w:rsidP="009E2A7B">
      <w:pPr>
        <w:spacing w:line="240" w:lineRule="atLeast"/>
        <w:jc w:val="both"/>
        <w:rPr>
          <w:rFonts w:ascii="Fira Sans" w:hAnsi="Fira Sans"/>
          <w:b/>
          <w:sz w:val="22"/>
          <w:szCs w:val="22"/>
          <w:u w:val="single"/>
        </w:rPr>
      </w:pPr>
      <w:r w:rsidRPr="00B217B3">
        <w:rPr>
          <w:rFonts w:ascii="Fira Sans" w:hAnsi="Fira Sans"/>
          <w:b/>
          <w:sz w:val="22"/>
          <w:szCs w:val="22"/>
          <w:u w:val="single"/>
        </w:rPr>
        <w:t>Pytanie nr 36:</w:t>
      </w:r>
    </w:p>
    <w:p w14:paraId="1C035C78"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16</w:t>
      </w:r>
    </w:p>
    <w:p w14:paraId="22B59A4C" w14:textId="47FF16E0" w:rsidR="009E2A7B"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maskę tlenową z rezerwuarem wykonaną z PP?</w:t>
      </w:r>
    </w:p>
    <w:p w14:paraId="2BED0EA2" w14:textId="59CC8D65" w:rsidR="009E2A7B" w:rsidRPr="00B217B3" w:rsidRDefault="009E2A7B" w:rsidP="009E2A7B">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40571918" w14:textId="77777777" w:rsidR="009E2A7B" w:rsidRPr="00B217B3" w:rsidRDefault="009E2A7B" w:rsidP="009E2A7B">
      <w:pPr>
        <w:spacing w:line="240" w:lineRule="atLeast"/>
        <w:jc w:val="both"/>
        <w:rPr>
          <w:rFonts w:ascii="Fira Sans" w:hAnsi="Fira Sans"/>
          <w:sz w:val="22"/>
          <w:szCs w:val="22"/>
        </w:rPr>
      </w:pPr>
    </w:p>
    <w:p w14:paraId="686A890E" w14:textId="77777777" w:rsidR="009E2A7B" w:rsidRPr="00B217B3" w:rsidRDefault="009E2A7B" w:rsidP="009E2A7B">
      <w:pPr>
        <w:spacing w:line="240" w:lineRule="atLeast"/>
        <w:jc w:val="both"/>
        <w:rPr>
          <w:rFonts w:ascii="Fira Sans" w:hAnsi="Fira Sans"/>
          <w:b/>
          <w:sz w:val="22"/>
          <w:szCs w:val="22"/>
          <w:u w:val="single"/>
        </w:rPr>
      </w:pPr>
      <w:r w:rsidRPr="00B217B3">
        <w:rPr>
          <w:rFonts w:ascii="Fira Sans" w:hAnsi="Fira Sans"/>
          <w:b/>
          <w:sz w:val="22"/>
          <w:szCs w:val="22"/>
          <w:u w:val="single"/>
        </w:rPr>
        <w:t>Pytanie nr 37:</w:t>
      </w:r>
    </w:p>
    <w:p w14:paraId="7A30E3E6"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17</w:t>
      </w:r>
    </w:p>
    <w:p w14:paraId="5A18C809" w14:textId="40A3F547" w:rsidR="009E2A7B"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maskę tlenową z rezerwuarem wykonaną z PCV?</w:t>
      </w:r>
    </w:p>
    <w:p w14:paraId="03BED4F8" w14:textId="2A70B1A1" w:rsidR="009E2A7B" w:rsidRPr="00B217B3" w:rsidRDefault="009E2A7B" w:rsidP="009E2A7B">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4AFCDD73" w14:textId="77777777" w:rsidR="009E2A7B" w:rsidRPr="00B217B3" w:rsidRDefault="009E2A7B" w:rsidP="009E2A7B">
      <w:pPr>
        <w:spacing w:line="240" w:lineRule="atLeast"/>
        <w:jc w:val="both"/>
        <w:rPr>
          <w:rFonts w:ascii="Fira Sans" w:hAnsi="Fira Sans"/>
          <w:b/>
          <w:sz w:val="22"/>
          <w:szCs w:val="22"/>
          <w:u w:val="single"/>
        </w:rPr>
      </w:pPr>
    </w:p>
    <w:p w14:paraId="61C856D2" w14:textId="77777777" w:rsidR="009E2A7B" w:rsidRPr="00B217B3" w:rsidRDefault="009E2A7B" w:rsidP="009E2A7B">
      <w:pPr>
        <w:spacing w:line="240" w:lineRule="atLeast"/>
        <w:jc w:val="both"/>
        <w:rPr>
          <w:rFonts w:ascii="Fira Sans" w:hAnsi="Fira Sans"/>
          <w:b/>
          <w:sz w:val="22"/>
          <w:szCs w:val="22"/>
          <w:u w:val="single"/>
        </w:rPr>
      </w:pPr>
      <w:r w:rsidRPr="00B217B3">
        <w:rPr>
          <w:rFonts w:ascii="Fira Sans" w:hAnsi="Fira Sans"/>
          <w:b/>
          <w:sz w:val="22"/>
          <w:szCs w:val="22"/>
          <w:u w:val="single"/>
        </w:rPr>
        <w:t>Pytanie nr 38:</w:t>
      </w:r>
    </w:p>
    <w:p w14:paraId="3E178DB9"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17</w:t>
      </w:r>
    </w:p>
    <w:p w14:paraId="5DB7B285" w14:textId="28A4D6B0" w:rsidR="009E2A7B"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maskę tlenową z rezerwuarem wykonaną z PP?</w:t>
      </w:r>
    </w:p>
    <w:p w14:paraId="6B48784C" w14:textId="45BA9742" w:rsidR="009E2A7B" w:rsidRPr="00B217B3" w:rsidRDefault="009E2A7B" w:rsidP="009E2A7B">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563BEF99" w14:textId="77777777" w:rsidR="009E2A7B" w:rsidRPr="00B217B3" w:rsidRDefault="009E2A7B" w:rsidP="009E2A7B">
      <w:pPr>
        <w:spacing w:line="240" w:lineRule="atLeast"/>
        <w:jc w:val="both"/>
        <w:rPr>
          <w:rFonts w:ascii="Fira Sans" w:hAnsi="Fira Sans"/>
          <w:sz w:val="22"/>
          <w:szCs w:val="22"/>
          <w:highlight w:val="yellow"/>
        </w:rPr>
      </w:pPr>
    </w:p>
    <w:p w14:paraId="5463A150" w14:textId="77777777" w:rsidR="009E2A7B" w:rsidRPr="00B217B3" w:rsidRDefault="009E2A7B" w:rsidP="009E2A7B">
      <w:pPr>
        <w:spacing w:line="240" w:lineRule="atLeast"/>
        <w:jc w:val="both"/>
        <w:rPr>
          <w:rFonts w:ascii="Fira Sans" w:hAnsi="Fira Sans"/>
          <w:b/>
          <w:sz w:val="22"/>
          <w:szCs w:val="22"/>
          <w:u w:val="single"/>
        </w:rPr>
      </w:pPr>
      <w:r w:rsidRPr="00B217B3">
        <w:rPr>
          <w:rFonts w:ascii="Fira Sans" w:hAnsi="Fira Sans"/>
          <w:b/>
          <w:sz w:val="22"/>
          <w:szCs w:val="22"/>
          <w:u w:val="single"/>
        </w:rPr>
        <w:t>Pytanie nr 39:</w:t>
      </w:r>
    </w:p>
    <w:p w14:paraId="4C6F59FA"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19</w:t>
      </w:r>
    </w:p>
    <w:p w14:paraId="0D306703" w14:textId="66DBAC7A" w:rsidR="009E2A7B"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układy oddechowe o długości 5 m?</w:t>
      </w:r>
    </w:p>
    <w:p w14:paraId="14EC959D" w14:textId="38EC691C" w:rsidR="009E2A7B" w:rsidRPr="00B217B3" w:rsidRDefault="009E2A7B" w:rsidP="009E2A7B">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002F4EFD" w14:textId="77777777" w:rsidR="00E33A24" w:rsidRDefault="00E33A24" w:rsidP="009E2A7B">
      <w:pPr>
        <w:spacing w:line="240" w:lineRule="atLeast"/>
        <w:jc w:val="both"/>
        <w:rPr>
          <w:rFonts w:ascii="Fira Sans" w:hAnsi="Fira Sans"/>
          <w:b/>
          <w:sz w:val="22"/>
          <w:szCs w:val="22"/>
        </w:rPr>
      </w:pPr>
    </w:p>
    <w:p w14:paraId="45475A77" w14:textId="77777777" w:rsidR="00E33A24" w:rsidRDefault="00E33A24" w:rsidP="009E2A7B">
      <w:pPr>
        <w:spacing w:line="240" w:lineRule="atLeast"/>
        <w:jc w:val="both"/>
        <w:rPr>
          <w:rFonts w:ascii="Fira Sans" w:hAnsi="Fira Sans"/>
          <w:b/>
          <w:sz w:val="22"/>
          <w:szCs w:val="22"/>
        </w:rPr>
      </w:pPr>
    </w:p>
    <w:p w14:paraId="1E143AD2" w14:textId="31F5FF13" w:rsidR="009E2A7B" w:rsidRPr="00B217B3" w:rsidRDefault="009E2A7B" w:rsidP="009E2A7B">
      <w:pPr>
        <w:spacing w:line="240" w:lineRule="atLeast"/>
        <w:jc w:val="both"/>
        <w:rPr>
          <w:rFonts w:ascii="Fira Sans" w:hAnsi="Fira Sans"/>
          <w:b/>
          <w:sz w:val="22"/>
          <w:szCs w:val="22"/>
        </w:rPr>
      </w:pPr>
      <w:r w:rsidRPr="00B217B3">
        <w:rPr>
          <w:rFonts w:ascii="Fira Sans" w:hAnsi="Fira Sans"/>
          <w:b/>
          <w:sz w:val="22"/>
          <w:szCs w:val="22"/>
          <w:u w:val="single"/>
        </w:rPr>
        <w:lastRenderedPageBreak/>
        <w:t>Pytanie nr 40:</w:t>
      </w:r>
    </w:p>
    <w:p w14:paraId="711295A5"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8 poz. 20</w:t>
      </w:r>
    </w:p>
    <w:p w14:paraId="144F025B" w14:textId="7103D24D"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układy oddechowe o długości 5 m?</w:t>
      </w:r>
    </w:p>
    <w:p w14:paraId="09214663" w14:textId="6AC9DDB2" w:rsidR="009E2A7B" w:rsidRPr="00B217B3" w:rsidRDefault="009E2A7B" w:rsidP="009E2A7B">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5C95EB00" w14:textId="77777777" w:rsidR="002C5C1D" w:rsidRPr="00B217B3" w:rsidRDefault="002C5C1D" w:rsidP="00F93194">
      <w:pPr>
        <w:spacing w:line="240" w:lineRule="atLeast"/>
        <w:jc w:val="both"/>
        <w:rPr>
          <w:rFonts w:ascii="Fira Sans" w:hAnsi="Fira Sans"/>
          <w:b/>
          <w:sz w:val="22"/>
          <w:szCs w:val="22"/>
        </w:rPr>
      </w:pPr>
    </w:p>
    <w:p w14:paraId="7E655130" w14:textId="77777777" w:rsidR="003A2D9A" w:rsidRPr="00B217B3" w:rsidRDefault="003A2D9A" w:rsidP="003A2D9A">
      <w:pPr>
        <w:spacing w:line="240" w:lineRule="atLeast"/>
        <w:jc w:val="both"/>
        <w:rPr>
          <w:rFonts w:ascii="Fira Sans" w:hAnsi="Fira Sans"/>
          <w:b/>
          <w:sz w:val="22"/>
          <w:szCs w:val="22"/>
          <w:u w:val="single"/>
        </w:rPr>
      </w:pPr>
      <w:r w:rsidRPr="00B217B3">
        <w:rPr>
          <w:rFonts w:ascii="Fira Sans" w:hAnsi="Fira Sans"/>
          <w:b/>
          <w:sz w:val="22"/>
          <w:szCs w:val="22"/>
          <w:u w:val="single"/>
        </w:rPr>
        <w:t>Pytanie nr 41:</w:t>
      </w:r>
    </w:p>
    <w:p w14:paraId="136EF56A"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10 poz. 1</w:t>
      </w:r>
    </w:p>
    <w:p w14:paraId="22C98DEB"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System do kontrolowanej zbiórki stolca o następujących parametrach:</w:t>
      </w:r>
    </w:p>
    <w:p w14:paraId="295642DE"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 xml:space="preserve">Cewnik wykonany z 100% biokompatybilnego silikonu o długości 160cm </w:t>
      </w:r>
    </w:p>
    <w:p w14:paraId="6D5017F6"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Czarny znacznik nad balonem ułatwiający kontrolę położenia cewnika</w:t>
      </w:r>
    </w:p>
    <w:p w14:paraId="34B425FD"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Port do irygacji służący do przepłukiwania systemu w razie konieczności oraz podania leków doodbytniczo</w:t>
      </w:r>
    </w:p>
    <w:p w14:paraId="7E222ADB"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Balonik retencyjny z kieszonką na palec wiodący</w:t>
      </w:r>
    </w:p>
    <w:p w14:paraId="7FD30C7D"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Worek zbiorczy o pojemności 2000 ml (skalowany co 25ml (od 25 do 100ml) oraz co 100ml (od 100ml do 2000ml) z filtrem węglowym</w:t>
      </w:r>
    </w:p>
    <w:p w14:paraId="5E931E34"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Wieszaki umożliwiające przymocowanie do ramy łóżka</w:t>
      </w:r>
    </w:p>
    <w:p w14:paraId="4CFAA867"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Niesterylny</w:t>
      </w:r>
    </w:p>
    <w:p w14:paraId="471B4664"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Zestaw pakowany pojedynczo w opakowanie papierowo-foliowe</w:t>
      </w:r>
    </w:p>
    <w:p w14:paraId="7C685566"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Zestaw zawiera: cewnik, 3x worek, 1x strzykawka 60ml, 2x przylepne opatrunki</w:t>
      </w:r>
    </w:p>
    <w:p w14:paraId="0FE897C0" w14:textId="49A1198C" w:rsidR="003A2D9A"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Możliwość użytkowania systemu przez 29 dni?</w:t>
      </w:r>
    </w:p>
    <w:p w14:paraId="69125738" w14:textId="47C35A55" w:rsidR="003A2D9A" w:rsidRPr="00B217B3" w:rsidRDefault="003A2D9A" w:rsidP="003A2D9A">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7FA90191" w14:textId="77777777" w:rsidR="003A2D9A" w:rsidRPr="00B217B3" w:rsidRDefault="003A2D9A" w:rsidP="003A2D9A">
      <w:pPr>
        <w:spacing w:line="240" w:lineRule="atLeast"/>
        <w:jc w:val="both"/>
        <w:rPr>
          <w:rFonts w:ascii="Fira Sans" w:hAnsi="Fira Sans"/>
          <w:sz w:val="22"/>
          <w:szCs w:val="22"/>
        </w:rPr>
      </w:pPr>
    </w:p>
    <w:p w14:paraId="11AE0C0B" w14:textId="77777777" w:rsidR="003A2D9A" w:rsidRPr="00B217B3" w:rsidRDefault="003A2D9A" w:rsidP="003A2D9A">
      <w:pPr>
        <w:spacing w:line="240" w:lineRule="atLeast"/>
        <w:jc w:val="both"/>
        <w:rPr>
          <w:rFonts w:ascii="Fira Sans" w:hAnsi="Fira Sans"/>
          <w:b/>
          <w:sz w:val="22"/>
          <w:szCs w:val="22"/>
          <w:u w:val="single"/>
        </w:rPr>
      </w:pPr>
      <w:r w:rsidRPr="00B217B3">
        <w:rPr>
          <w:rFonts w:ascii="Fira Sans" w:hAnsi="Fira Sans"/>
          <w:b/>
          <w:sz w:val="22"/>
          <w:szCs w:val="22"/>
          <w:u w:val="single"/>
        </w:rPr>
        <w:t>Pytanie nr 42:</w:t>
      </w:r>
    </w:p>
    <w:p w14:paraId="07E270EA" w14:textId="77777777" w:rsidR="00EE6CBD" w:rsidRPr="00EE6CBD" w:rsidRDefault="00EE6CBD" w:rsidP="00EE6CBD">
      <w:pPr>
        <w:spacing w:line="240" w:lineRule="atLeast"/>
        <w:rPr>
          <w:rFonts w:ascii="Fira Sans" w:hAnsi="Fira Sans"/>
          <w:sz w:val="22"/>
          <w:szCs w:val="22"/>
        </w:rPr>
      </w:pPr>
      <w:r w:rsidRPr="00EE6CBD">
        <w:rPr>
          <w:rFonts w:ascii="Fira Sans" w:hAnsi="Fira Sans"/>
          <w:sz w:val="22"/>
          <w:szCs w:val="22"/>
        </w:rPr>
        <w:t>Część nr 10 poz. 2</w:t>
      </w:r>
    </w:p>
    <w:p w14:paraId="5D10B8EB" w14:textId="15126367" w:rsidR="003A2D9A" w:rsidRPr="00B217B3" w:rsidRDefault="00EE6CBD" w:rsidP="00EE6CBD">
      <w:pPr>
        <w:spacing w:line="240" w:lineRule="atLeast"/>
        <w:rPr>
          <w:rFonts w:ascii="Fira Sans" w:hAnsi="Fira Sans"/>
          <w:sz w:val="22"/>
          <w:szCs w:val="22"/>
        </w:rPr>
      </w:pPr>
      <w:r w:rsidRPr="00EE6CBD">
        <w:rPr>
          <w:rFonts w:ascii="Fira Sans" w:hAnsi="Fira Sans"/>
          <w:sz w:val="22"/>
          <w:szCs w:val="22"/>
        </w:rPr>
        <w:t>Czy Zamawiający dopuści worki o pojemności 2000 ml skalowane co 25ml (od 25 do 100ml) oraz co 100ml (od 100ml do 2000ml) z filtrem węglowym, mikrobiologicznie czyste?</w:t>
      </w:r>
    </w:p>
    <w:p w14:paraId="6592EEAE" w14:textId="3679FDE8" w:rsidR="003A2D9A" w:rsidRPr="00B217B3" w:rsidRDefault="003A2D9A" w:rsidP="003A2D9A">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50DB64D9" w14:textId="77777777" w:rsidR="003A2D9A" w:rsidRPr="00B217B3" w:rsidRDefault="003A2D9A" w:rsidP="003A2D9A">
      <w:pPr>
        <w:spacing w:line="240" w:lineRule="atLeast"/>
        <w:jc w:val="both"/>
        <w:rPr>
          <w:rFonts w:ascii="Fira Sans" w:hAnsi="Fira Sans"/>
          <w:sz w:val="22"/>
          <w:szCs w:val="22"/>
          <w:highlight w:val="yellow"/>
        </w:rPr>
      </w:pPr>
    </w:p>
    <w:p w14:paraId="0BB8B84B" w14:textId="77777777" w:rsidR="003A2D9A" w:rsidRPr="00B217B3" w:rsidRDefault="003A2D9A" w:rsidP="003A2D9A">
      <w:pPr>
        <w:spacing w:line="240" w:lineRule="atLeast"/>
        <w:jc w:val="both"/>
        <w:rPr>
          <w:rFonts w:ascii="Fira Sans" w:hAnsi="Fira Sans"/>
          <w:b/>
          <w:sz w:val="22"/>
          <w:szCs w:val="22"/>
          <w:u w:val="single"/>
        </w:rPr>
      </w:pPr>
      <w:r w:rsidRPr="00B217B3">
        <w:rPr>
          <w:rFonts w:ascii="Fira Sans" w:hAnsi="Fira Sans"/>
          <w:b/>
          <w:sz w:val="22"/>
          <w:szCs w:val="22"/>
          <w:u w:val="single"/>
        </w:rPr>
        <w:t>Pytanie nr 43:</w:t>
      </w:r>
    </w:p>
    <w:p w14:paraId="49C12FC3"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10 poz. 3</w:t>
      </w:r>
    </w:p>
    <w:p w14:paraId="4882D875" w14:textId="1352253B" w:rsidR="003A2D9A"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łącznik z końcówką z tworzywa sztucznego?</w:t>
      </w:r>
    </w:p>
    <w:p w14:paraId="5EB6D7B8" w14:textId="47742972" w:rsidR="003A2D9A" w:rsidRPr="00B217B3" w:rsidRDefault="003A2D9A" w:rsidP="003A2D9A">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277E982B" w14:textId="77777777" w:rsidR="003A2D9A" w:rsidRPr="00B217B3" w:rsidRDefault="003A2D9A" w:rsidP="003A2D9A">
      <w:pPr>
        <w:spacing w:line="240" w:lineRule="atLeast"/>
        <w:jc w:val="both"/>
        <w:rPr>
          <w:rFonts w:ascii="Fira Sans" w:hAnsi="Fira Sans"/>
          <w:sz w:val="22"/>
          <w:szCs w:val="22"/>
          <w:highlight w:val="yellow"/>
        </w:rPr>
      </w:pPr>
    </w:p>
    <w:p w14:paraId="3EA079CB" w14:textId="77777777" w:rsidR="003A2D9A" w:rsidRPr="00B217B3" w:rsidRDefault="003A2D9A" w:rsidP="003A2D9A">
      <w:pPr>
        <w:spacing w:line="240" w:lineRule="atLeast"/>
        <w:jc w:val="both"/>
        <w:rPr>
          <w:rFonts w:ascii="Fira Sans" w:hAnsi="Fira Sans"/>
          <w:b/>
          <w:sz w:val="22"/>
          <w:szCs w:val="22"/>
          <w:u w:val="single"/>
        </w:rPr>
      </w:pPr>
      <w:r w:rsidRPr="00B217B3">
        <w:rPr>
          <w:rFonts w:ascii="Fira Sans" w:hAnsi="Fira Sans"/>
          <w:b/>
          <w:sz w:val="22"/>
          <w:szCs w:val="22"/>
          <w:u w:val="single"/>
        </w:rPr>
        <w:t>Pytanie nr 44:</w:t>
      </w:r>
    </w:p>
    <w:p w14:paraId="3F61D1BB"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10 poz. 3</w:t>
      </w:r>
    </w:p>
    <w:p w14:paraId="2D6D4839" w14:textId="26B7D385" w:rsidR="003A2D9A"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może wskazać nazwę producenta oraz model dotychczas stosowanego łącznika opisanego w pozycji 3?</w:t>
      </w:r>
    </w:p>
    <w:p w14:paraId="547886A0" w14:textId="42331C39" w:rsidR="003A2D9A" w:rsidRPr="00B217B3" w:rsidRDefault="003A2D9A" w:rsidP="003A2D9A">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032832">
        <w:rPr>
          <w:rFonts w:ascii="Fira Sans" w:hAnsi="Fira Sans"/>
          <w:b/>
          <w:i/>
          <w:sz w:val="22"/>
          <w:szCs w:val="22"/>
        </w:rPr>
        <w:t>Pytanie nie dotyczy treści SWZ.</w:t>
      </w:r>
    </w:p>
    <w:p w14:paraId="2ED192C0" w14:textId="77777777" w:rsidR="003A2D9A" w:rsidRPr="00B217B3" w:rsidRDefault="003A2D9A" w:rsidP="003A2D9A">
      <w:pPr>
        <w:spacing w:line="240" w:lineRule="atLeast"/>
        <w:jc w:val="both"/>
        <w:rPr>
          <w:rFonts w:ascii="Fira Sans" w:hAnsi="Fira Sans"/>
          <w:sz w:val="22"/>
          <w:szCs w:val="22"/>
        </w:rPr>
      </w:pPr>
    </w:p>
    <w:p w14:paraId="38F7956F" w14:textId="77777777" w:rsidR="003A2D9A" w:rsidRPr="00B217B3" w:rsidRDefault="003A2D9A" w:rsidP="003A2D9A">
      <w:pPr>
        <w:spacing w:line="240" w:lineRule="atLeast"/>
        <w:jc w:val="both"/>
        <w:rPr>
          <w:rFonts w:ascii="Fira Sans" w:hAnsi="Fira Sans"/>
          <w:b/>
          <w:sz w:val="22"/>
          <w:szCs w:val="22"/>
          <w:u w:val="single"/>
        </w:rPr>
      </w:pPr>
      <w:r w:rsidRPr="00B217B3">
        <w:rPr>
          <w:rFonts w:ascii="Fira Sans" w:hAnsi="Fira Sans"/>
          <w:b/>
          <w:sz w:val="22"/>
          <w:szCs w:val="22"/>
          <w:u w:val="single"/>
        </w:rPr>
        <w:t>Pytanie nr 45:</w:t>
      </w:r>
    </w:p>
    <w:p w14:paraId="36348048"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11 poz. 1</w:t>
      </w:r>
    </w:p>
    <w:p w14:paraId="0D2C9A52" w14:textId="172A2D4A" w:rsidR="003A2D9A"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zestaw do toalety jamy ustnej z bezalkoholowym płynem do płukania ust z 0,1 % roztworem nadtlenku wodoru?</w:t>
      </w:r>
    </w:p>
    <w:p w14:paraId="0328EAD9" w14:textId="7B297CBB" w:rsidR="003A2D9A" w:rsidRPr="00B217B3" w:rsidRDefault="003A2D9A" w:rsidP="003A2D9A">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53C63D01" w14:textId="77777777" w:rsidR="003A2D9A" w:rsidRPr="00B217B3" w:rsidRDefault="003A2D9A" w:rsidP="003A2D9A">
      <w:pPr>
        <w:spacing w:line="240" w:lineRule="atLeast"/>
        <w:jc w:val="both"/>
        <w:rPr>
          <w:rFonts w:ascii="Fira Sans" w:hAnsi="Fira Sans"/>
          <w:sz w:val="22"/>
          <w:szCs w:val="22"/>
        </w:rPr>
      </w:pPr>
    </w:p>
    <w:p w14:paraId="771F35B7" w14:textId="77777777" w:rsidR="003A2D9A" w:rsidRPr="00B217B3" w:rsidRDefault="003A2D9A" w:rsidP="003A2D9A">
      <w:pPr>
        <w:spacing w:line="240" w:lineRule="atLeast"/>
        <w:jc w:val="both"/>
        <w:rPr>
          <w:rFonts w:ascii="Fira Sans" w:hAnsi="Fira Sans"/>
          <w:b/>
          <w:sz w:val="22"/>
          <w:szCs w:val="22"/>
          <w:u w:val="single"/>
        </w:rPr>
      </w:pPr>
      <w:r w:rsidRPr="00B217B3">
        <w:rPr>
          <w:rFonts w:ascii="Fira Sans" w:hAnsi="Fira Sans"/>
          <w:b/>
          <w:sz w:val="22"/>
          <w:szCs w:val="22"/>
          <w:u w:val="single"/>
        </w:rPr>
        <w:t>Pytanie nr 46:</w:t>
      </w:r>
    </w:p>
    <w:p w14:paraId="6A06F204"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11 poz. 1</w:t>
      </w:r>
    </w:p>
    <w:p w14:paraId="035CA2F9" w14:textId="277F6430" w:rsidR="003A2D9A"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zestaw to toalety jamy ustnej z bezalkoholowym płynem do płukania ust z 0,12% roztworem chlorheksydyny?</w:t>
      </w:r>
    </w:p>
    <w:p w14:paraId="13E4D6BE" w14:textId="41363F13" w:rsidR="003A2D9A" w:rsidRPr="00B217B3" w:rsidRDefault="003A2D9A" w:rsidP="003A2D9A">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nie dopuszcza.</w:t>
      </w:r>
    </w:p>
    <w:p w14:paraId="4D0EF7E9" w14:textId="77777777" w:rsidR="003A2D9A" w:rsidRPr="00B217B3" w:rsidRDefault="003A2D9A" w:rsidP="003A2D9A">
      <w:pPr>
        <w:spacing w:line="240" w:lineRule="atLeast"/>
        <w:jc w:val="both"/>
        <w:rPr>
          <w:rFonts w:ascii="Fira Sans" w:hAnsi="Fira Sans"/>
          <w:sz w:val="22"/>
          <w:szCs w:val="22"/>
        </w:rPr>
      </w:pPr>
    </w:p>
    <w:p w14:paraId="041C87A3" w14:textId="77777777" w:rsidR="00EE6CBD" w:rsidRDefault="00EE6CBD" w:rsidP="003A2D9A">
      <w:pPr>
        <w:spacing w:line="240" w:lineRule="atLeast"/>
        <w:jc w:val="both"/>
        <w:rPr>
          <w:rFonts w:ascii="Fira Sans" w:hAnsi="Fira Sans"/>
          <w:b/>
          <w:sz w:val="22"/>
          <w:szCs w:val="22"/>
          <w:u w:val="single"/>
        </w:rPr>
      </w:pPr>
    </w:p>
    <w:p w14:paraId="52498B06" w14:textId="079F44BC" w:rsidR="003A2D9A" w:rsidRPr="00B217B3" w:rsidRDefault="003A2D9A" w:rsidP="003A2D9A">
      <w:pPr>
        <w:spacing w:line="240" w:lineRule="atLeast"/>
        <w:jc w:val="both"/>
        <w:rPr>
          <w:rFonts w:ascii="Fira Sans" w:hAnsi="Fira Sans"/>
          <w:b/>
          <w:sz w:val="22"/>
          <w:szCs w:val="22"/>
          <w:u w:val="single"/>
        </w:rPr>
      </w:pPr>
      <w:r w:rsidRPr="00B217B3">
        <w:rPr>
          <w:rFonts w:ascii="Fira Sans" w:hAnsi="Fira Sans"/>
          <w:b/>
          <w:sz w:val="22"/>
          <w:szCs w:val="22"/>
          <w:u w:val="single"/>
        </w:rPr>
        <w:lastRenderedPageBreak/>
        <w:t>Pytanie nr 47:</w:t>
      </w:r>
    </w:p>
    <w:p w14:paraId="5B6855FF"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20 poz. 1</w:t>
      </w:r>
    </w:p>
    <w:p w14:paraId="4CB7FE23"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jako produkt równoważny okularki do fototerapii (zdjęcie poglądowe poniżej) o następujących parametrach:</w:t>
      </w:r>
    </w:p>
    <w:p w14:paraId="499D7123"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Jednoczęściowe</w:t>
      </w:r>
    </w:p>
    <w:p w14:paraId="380A1F30"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Zbliżone kształtem do litery T</w:t>
      </w:r>
    </w:p>
    <w:p w14:paraId="775B353F"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dla jednego pacjenta</w:t>
      </w:r>
    </w:p>
    <w:p w14:paraId="0116B6AA"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wykonane z pianki poliuretanowej i bawełny (delikatne materiały)</w:t>
      </w:r>
    </w:p>
    <w:p w14:paraId="5F6A4623"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wąska opaska na głowę wykonana z tego samego materiału co osłona na oczy</w:t>
      </w:r>
    </w:p>
    <w:p w14:paraId="0B119745"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wygodne zapięcia na rzepy z możliwością wielokrotnej zmiany pozycji, dające możliwość dostosowania rozmiaru</w:t>
      </w:r>
    </w:p>
    <w:p w14:paraId="3CE4D5E2"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dostępne w 3 rozmiarach: S, M, L?</w:t>
      </w:r>
    </w:p>
    <w:p w14:paraId="6A6735CD" w14:textId="31EE1233" w:rsidR="003A2D9A"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Zdjęcie poglądowe:</w:t>
      </w:r>
    </w:p>
    <w:p w14:paraId="275EC7B7" w14:textId="5B47E879" w:rsidR="00EE6CBD" w:rsidRDefault="00EE6CBD" w:rsidP="003A2D9A">
      <w:pPr>
        <w:spacing w:line="240" w:lineRule="atLeast"/>
        <w:jc w:val="both"/>
        <w:rPr>
          <w:rFonts w:ascii="Fira Sans" w:hAnsi="Fira Sans"/>
          <w:b/>
          <w:i/>
          <w:sz w:val="22"/>
          <w:szCs w:val="22"/>
        </w:rPr>
      </w:pPr>
      <w:r>
        <w:rPr>
          <w:rFonts w:ascii="Fira Sans" w:hAnsi="Fira Sans"/>
          <w:b/>
          <w:i/>
          <w:noProof/>
          <w:sz w:val="22"/>
          <w:szCs w:val="22"/>
        </w:rPr>
        <w:drawing>
          <wp:inline distT="0" distB="0" distL="0" distR="0" wp14:anchorId="68C85DF2" wp14:editId="7E051EA5">
            <wp:extent cx="1630777" cy="1630777"/>
            <wp:effectExtent l="0" t="0" r="7620" b="7620"/>
            <wp:docPr id="122438771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1435" cy="1631435"/>
                    </a:xfrm>
                    <a:prstGeom prst="rect">
                      <a:avLst/>
                    </a:prstGeom>
                    <a:noFill/>
                  </pic:spPr>
                </pic:pic>
              </a:graphicData>
            </a:graphic>
          </wp:inline>
        </w:drawing>
      </w:r>
    </w:p>
    <w:p w14:paraId="1487E466" w14:textId="2A1BCD20" w:rsidR="003A2D9A" w:rsidRPr="00B217B3" w:rsidRDefault="003A2D9A" w:rsidP="003A2D9A">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r w:rsidR="00FB6142" w:rsidRPr="00FB6142">
        <w:rPr>
          <w:rFonts w:ascii="Fira Sans" w:hAnsi="Fira Sans"/>
          <w:b/>
          <w:i/>
          <w:sz w:val="22"/>
          <w:szCs w:val="22"/>
        </w:rPr>
        <w:t>Zamawiający dopuszcza.</w:t>
      </w:r>
    </w:p>
    <w:p w14:paraId="3C51D840" w14:textId="77777777" w:rsidR="003A2D9A" w:rsidRPr="00B217B3" w:rsidRDefault="003A2D9A" w:rsidP="003A2D9A">
      <w:pPr>
        <w:spacing w:line="240" w:lineRule="atLeast"/>
        <w:jc w:val="both"/>
        <w:rPr>
          <w:rFonts w:ascii="Fira Sans" w:hAnsi="Fira Sans"/>
          <w:b/>
          <w:sz w:val="22"/>
          <w:szCs w:val="22"/>
          <w:u w:val="single"/>
        </w:rPr>
      </w:pPr>
    </w:p>
    <w:p w14:paraId="2AE1D5C2" w14:textId="77777777" w:rsidR="003A2D9A" w:rsidRPr="00B217B3" w:rsidRDefault="003A2D9A" w:rsidP="003A2D9A">
      <w:pPr>
        <w:spacing w:line="240" w:lineRule="atLeast"/>
        <w:jc w:val="both"/>
        <w:rPr>
          <w:rFonts w:ascii="Fira Sans" w:hAnsi="Fira Sans"/>
          <w:b/>
          <w:sz w:val="22"/>
          <w:szCs w:val="22"/>
          <w:u w:val="single"/>
        </w:rPr>
      </w:pPr>
      <w:r w:rsidRPr="00B217B3">
        <w:rPr>
          <w:rFonts w:ascii="Fira Sans" w:hAnsi="Fira Sans"/>
          <w:b/>
          <w:sz w:val="22"/>
          <w:szCs w:val="22"/>
          <w:u w:val="single"/>
        </w:rPr>
        <w:t>Pytanie nr 48:</w:t>
      </w:r>
    </w:p>
    <w:p w14:paraId="292D875F"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Część nr 20 poz. 1</w:t>
      </w:r>
    </w:p>
    <w:p w14:paraId="52AF20D3"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Czy Zamawiający dopuści jako produkt równoważny okularki do fototerapii (zdjęcie poglądowe poniżej) o następujących parametrach:</w:t>
      </w:r>
    </w:p>
    <w:p w14:paraId="238B2C46"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dwuczęściowe</w:t>
      </w:r>
    </w:p>
    <w:p w14:paraId="2D2E494E"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dla jednego pacjenta</w:t>
      </w:r>
    </w:p>
    <w:p w14:paraId="63BF00F0"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wykonane z pianki poliuretanowej i bawełny (delikatne materiały)</w:t>
      </w:r>
    </w:p>
    <w:p w14:paraId="3193DB98"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wąska opaska na głowę wykonana z tego samego materiału co osłona na oczy</w:t>
      </w:r>
    </w:p>
    <w:p w14:paraId="105C18FC"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wygodne zapięcie na rzepy z możliwością wielokrotnej zmiany pozycji, dające możliwość dostosowania rozmiaru</w:t>
      </w:r>
    </w:p>
    <w:p w14:paraId="383728F4" w14:textId="77777777" w:rsidR="00EE6CBD"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dostępne w 3 rozmiarach: S, M, L?</w:t>
      </w:r>
    </w:p>
    <w:p w14:paraId="34D24A65" w14:textId="71617E85" w:rsidR="003A2D9A" w:rsidRPr="00EE6CBD" w:rsidRDefault="00EE6CBD" w:rsidP="00EE6CBD">
      <w:pPr>
        <w:spacing w:line="240" w:lineRule="atLeast"/>
        <w:jc w:val="both"/>
        <w:rPr>
          <w:rFonts w:ascii="Fira Sans" w:hAnsi="Fira Sans"/>
          <w:bCs/>
          <w:iCs/>
          <w:sz w:val="22"/>
          <w:szCs w:val="22"/>
        </w:rPr>
      </w:pPr>
      <w:r w:rsidRPr="00EE6CBD">
        <w:rPr>
          <w:rFonts w:ascii="Fira Sans" w:hAnsi="Fira Sans"/>
          <w:bCs/>
          <w:iCs/>
          <w:sz w:val="22"/>
          <w:szCs w:val="22"/>
        </w:rPr>
        <w:t>•</w:t>
      </w:r>
      <w:r w:rsidRPr="00EE6CBD">
        <w:rPr>
          <w:rFonts w:ascii="Fira Sans" w:hAnsi="Fira Sans"/>
          <w:bCs/>
          <w:iCs/>
          <w:sz w:val="22"/>
          <w:szCs w:val="22"/>
        </w:rPr>
        <w:tab/>
        <w:t>Zdjęcie poglądowe:</w:t>
      </w:r>
      <w:r w:rsidR="00FB6142" w:rsidRPr="00FB6142">
        <w:rPr>
          <w:rFonts w:ascii="Fira Sans" w:hAnsi="Fira Sans"/>
          <w:b/>
          <w:i/>
          <w:noProof/>
          <w:sz w:val="22"/>
          <w:szCs w:val="22"/>
        </w:rPr>
        <w:t xml:space="preserve"> </w:t>
      </w:r>
      <w:r w:rsidR="00FB6142">
        <w:rPr>
          <w:rFonts w:ascii="Fira Sans" w:hAnsi="Fira Sans"/>
          <w:b/>
          <w:i/>
          <w:noProof/>
          <w:sz w:val="22"/>
          <w:szCs w:val="22"/>
        </w:rPr>
        <w:drawing>
          <wp:inline distT="0" distB="0" distL="0" distR="0" wp14:anchorId="3886EA18" wp14:editId="0975CAC0">
            <wp:extent cx="926049" cy="843844"/>
            <wp:effectExtent l="0" t="0" r="7620" b="0"/>
            <wp:docPr id="127444489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1591" cy="858006"/>
                    </a:xfrm>
                    <a:prstGeom prst="rect">
                      <a:avLst/>
                    </a:prstGeom>
                    <a:noFill/>
                  </pic:spPr>
                </pic:pic>
              </a:graphicData>
            </a:graphic>
          </wp:inline>
        </w:drawing>
      </w:r>
    </w:p>
    <w:p w14:paraId="3CDC78A0" w14:textId="5EACC0E2" w:rsidR="00EE6CBD" w:rsidRDefault="00EE6CBD" w:rsidP="003A2D9A">
      <w:pPr>
        <w:spacing w:line="240" w:lineRule="atLeast"/>
        <w:jc w:val="both"/>
        <w:rPr>
          <w:rFonts w:ascii="Fira Sans" w:hAnsi="Fira Sans"/>
          <w:b/>
          <w:i/>
          <w:sz w:val="22"/>
          <w:szCs w:val="22"/>
        </w:rPr>
      </w:pPr>
    </w:p>
    <w:p w14:paraId="027CD325" w14:textId="389B401B" w:rsidR="003A2D9A" w:rsidRPr="00B217B3" w:rsidRDefault="003A2D9A" w:rsidP="003A2D9A">
      <w:pPr>
        <w:spacing w:line="240" w:lineRule="atLeast"/>
        <w:jc w:val="both"/>
        <w:rPr>
          <w:rFonts w:ascii="Fira Sans" w:hAnsi="Fira Sans"/>
          <w:b/>
          <w:sz w:val="22"/>
          <w:szCs w:val="22"/>
        </w:rPr>
      </w:pPr>
      <w:r w:rsidRPr="00B217B3">
        <w:rPr>
          <w:rFonts w:ascii="Fira Sans" w:hAnsi="Fira Sans"/>
          <w:b/>
          <w:i/>
          <w:sz w:val="22"/>
          <w:szCs w:val="22"/>
        </w:rPr>
        <w:t>Odp. Zamawiającego:</w:t>
      </w:r>
      <w:r w:rsidR="00FB6142" w:rsidRPr="00FB6142">
        <w:t xml:space="preserve"> </w:t>
      </w:r>
      <w:bookmarkStart w:id="4" w:name="_Hlk173920828"/>
      <w:r w:rsidR="00FB6142" w:rsidRPr="00FB6142">
        <w:rPr>
          <w:rFonts w:ascii="Fira Sans" w:hAnsi="Fira Sans"/>
          <w:b/>
          <w:i/>
          <w:sz w:val="22"/>
          <w:szCs w:val="22"/>
        </w:rPr>
        <w:t>Zamawiający dopuszcza.</w:t>
      </w:r>
      <w:bookmarkEnd w:id="4"/>
    </w:p>
    <w:p w14:paraId="09BCECBD" w14:textId="77777777" w:rsidR="003A2D9A" w:rsidRPr="00B217B3" w:rsidRDefault="003A2D9A" w:rsidP="003A2D9A">
      <w:pPr>
        <w:spacing w:line="240" w:lineRule="atLeast"/>
        <w:jc w:val="both"/>
        <w:rPr>
          <w:rFonts w:ascii="Fira Sans" w:hAnsi="Fira Sans"/>
          <w:sz w:val="22"/>
          <w:szCs w:val="22"/>
          <w:highlight w:val="yellow"/>
        </w:rPr>
      </w:pPr>
    </w:p>
    <w:p w14:paraId="2FD2CE47" w14:textId="77777777" w:rsidR="003A2D9A" w:rsidRPr="00B217B3" w:rsidRDefault="003A2D9A" w:rsidP="003A2D9A">
      <w:pPr>
        <w:spacing w:line="240" w:lineRule="atLeast"/>
        <w:jc w:val="both"/>
        <w:rPr>
          <w:rFonts w:ascii="Fira Sans" w:hAnsi="Fira Sans"/>
          <w:b/>
          <w:sz w:val="22"/>
          <w:szCs w:val="22"/>
          <w:u w:val="single"/>
        </w:rPr>
      </w:pPr>
      <w:r w:rsidRPr="00B217B3">
        <w:rPr>
          <w:rFonts w:ascii="Fira Sans" w:hAnsi="Fira Sans"/>
          <w:b/>
          <w:sz w:val="22"/>
          <w:szCs w:val="22"/>
          <w:u w:val="single"/>
        </w:rPr>
        <w:t>Pytanie nr 49:</w:t>
      </w:r>
    </w:p>
    <w:p w14:paraId="358C1DED" w14:textId="77777777" w:rsidR="00BD005F" w:rsidRPr="00BD005F" w:rsidRDefault="00BD005F" w:rsidP="00BD005F">
      <w:pPr>
        <w:spacing w:line="240" w:lineRule="atLeast"/>
        <w:jc w:val="both"/>
        <w:rPr>
          <w:rFonts w:ascii="Fira Sans" w:hAnsi="Fira Sans"/>
          <w:bCs/>
          <w:iCs/>
          <w:sz w:val="22"/>
          <w:szCs w:val="22"/>
        </w:rPr>
      </w:pPr>
      <w:r w:rsidRPr="00BD005F">
        <w:rPr>
          <w:rFonts w:ascii="Fira Sans" w:hAnsi="Fira Sans"/>
          <w:bCs/>
          <w:iCs/>
          <w:sz w:val="22"/>
          <w:szCs w:val="22"/>
        </w:rPr>
        <w:t xml:space="preserve">Dotyczy pakietu nr 7 </w:t>
      </w:r>
    </w:p>
    <w:p w14:paraId="5B64F000" w14:textId="77777777" w:rsidR="00BD005F" w:rsidRPr="00BD005F" w:rsidRDefault="00BD005F" w:rsidP="00BD005F">
      <w:pPr>
        <w:spacing w:line="240" w:lineRule="atLeast"/>
        <w:jc w:val="both"/>
        <w:rPr>
          <w:rFonts w:ascii="Fira Sans" w:hAnsi="Fira Sans"/>
          <w:bCs/>
          <w:iCs/>
          <w:sz w:val="22"/>
          <w:szCs w:val="22"/>
        </w:rPr>
      </w:pPr>
      <w:r w:rsidRPr="00BD005F">
        <w:rPr>
          <w:rFonts w:ascii="Fira Sans" w:hAnsi="Fira Sans"/>
          <w:bCs/>
          <w:iCs/>
          <w:sz w:val="22"/>
          <w:szCs w:val="22"/>
        </w:rPr>
        <w:t>W związku z tym, że producenci klipsów tytanowych w różny sposób konfekcjonują ilości magazynków w opakowaniach zbiorczych a w odniesieniu do tego typu wyrobów, przepisy ustawy o wyrobach medycznych oraz właściwych unijnych dyrektyw nie nakładają na wytwórców obowiązku jednolitego sposobu pakowania, prosimy o dopuszczenie możliwości zaoferowania klipsów w inny sposób pakowanych przy zachowaniu tej samej ilości magazynków.</w:t>
      </w:r>
    </w:p>
    <w:p w14:paraId="4A582736" w14:textId="77777777" w:rsidR="00BD005F" w:rsidRPr="00BD005F" w:rsidRDefault="00BD005F" w:rsidP="00BD005F">
      <w:pPr>
        <w:spacing w:line="240" w:lineRule="atLeast"/>
        <w:jc w:val="both"/>
        <w:rPr>
          <w:rFonts w:ascii="Fira Sans" w:hAnsi="Fira Sans"/>
          <w:bCs/>
          <w:iCs/>
          <w:sz w:val="22"/>
          <w:szCs w:val="22"/>
        </w:rPr>
      </w:pPr>
    </w:p>
    <w:p w14:paraId="32E51C15" w14:textId="77777777" w:rsidR="00BD005F" w:rsidRPr="00BD005F" w:rsidRDefault="00BD005F" w:rsidP="00BD005F">
      <w:pPr>
        <w:spacing w:line="240" w:lineRule="atLeast"/>
        <w:jc w:val="both"/>
        <w:rPr>
          <w:rFonts w:ascii="Fira Sans" w:hAnsi="Fira Sans"/>
          <w:bCs/>
          <w:iCs/>
          <w:sz w:val="22"/>
          <w:szCs w:val="22"/>
        </w:rPr>
      </w:pPr>
      <w:r w:rsidRPr="00BD005F">
        <w:rPr>
          <w:rFonts w:ascii="Fira Sans" w:hAnsi="Fira Sans"/>
          <w:bCs/>
          <w:iCs/>
          <w:sz w:val="22"/>
          <w:szCs w:val="22"/>
        </w:rPr>
        <w:lastRenderedPageBreak/>
        <w:t>Wobec powyższego prosimy o zaakceptowanie:</w:t>
      </w:r>
    </w:p>
    <w:p w14:paraId="1A7326D3" w14:textId="77777777" w:rsidR="00BD005F" w:rsidRPr="00BD005F" w:rsidRDefault="00BD005F" w:rsidP="00BD005F">
      <w:pPr>
        <w:spacing w:line="240" w:lineRule="atLeast"/>
        <w:jc w:val="both"/>
        <w:rPr>
          <w:rFonts w:ascii="Fira Sans" w:hAnsi="Fira Sans"/>
          <w:bCs/>
          <w:iCs/>
          <w:sz w:val="22"/>
          <w:szCs w:val="22"/>
        </w:rPr>
      </w:pPr>
      <w:r w:rsidRPr="00BD005F">
        <w:rPr>
          <w:rFonts w:ascii="Fira Sans" w:hAnsi="Fira Sans"/>
          <w:bCs/>
          <w:iCs/>
          <w:sz w:val="22"/>
          <w:szCs w:val="22"/>
        </w:rPr>
        <w:t>- dla poz. 1 ------- 180 magazynków po 6 klipsów</w:t>
      </w:r>
    </w:p>
    <w:p w14:paraId="4EA53449" w14:textId="77777777" w:rsidR="00BD005F" w:rsidRPr="00BD005F" w:rsidRDefault="00BD005F" w:rsidP="00BD005F">
      <w:pPr>
        <w:spacing w:line="240" w:lineRule="atLeast"/>
        <w:jc w:val="both"/>
        <w:rPr>
          <w:rFonts w:ascii="Fira Sans" w:hAnsi="Fira Sans"/>
          <w:bCs/>
          <w:iCs/>
          <w:sz w:val="22"/>
          <w:szCs w:val="22"/>
        </w:rPr>
      </w:pPr>
      <w:r w:rsidRPr="00BD005F">
        <w:rPr>
          <w:rFonts w:ascii="Fira Sans" w:hAnsi="Fira Sans"/>
          <w:bCs/>
          <w:iCs/>
          <w:sz w:val="22"/>
          <w:szCs w:val="22"/>
        </w:rPr>
        <w:t>- dla poz. 2 ------- 360 magazynków po 6 klipsów</w:t>
      </w:r>
    </w:p>
    <w:p w14:paraId="32D3A0DF" w14:textId="77777777" w:rsidR="00BD005F" w:rsidRPr="00BD005F" w:rsidRDefault="00BD005F" w:rsidP="00BD005F">
      <w:pPr>
        <w:spacing w:line="240" w:lineRule="atLeast"/>
        <w:jc w:val="both"/>
        <w:rPr>
          <w:rFonts w:ascii="Fira Sans" w:hAnsi="Fira Sans"/>
          <w:bCs/>
          <w:iCs/>
          <w:sz w:val="22"/>
          <w:szCs w:val="22"/>
        </w:rPr>
      </w:pPr>
      <w:r w:rsidRPr="00BD005F">
        <w:rPr>
          <w:rFonts w:ascii="Fira Sans" w:hAnsi="Fira Sans"/>
          <w:bCs/>
          <w:iCs/>
          <w:sz w:val="22"/>
          <w:szCs w:val="22"/>
        </w:rPr>
        <w:t>- dla poz. 3 ------- 900 magazynków po 6 klipsów</w:t>
      </w:r>
    </w:p>
    <w:p w14:paraId="7BCF685E" w14:textId="77777777" w:rsidR="00BD005F" w:rsidRPr="00BD005F" w:rsidRDefault="00BD005F" w:rsidP="00BD005F">
      <w:pPr>
        <w:spacing w:line="240" w:lineRule="atLeast"/>
        <w:jc w:val="both"/>
        <w:rPr>
          <w:rFonts w:ascii="Fira Sans" w:hAnsi="Fira Sans"/>
          <w:bCs/>
          <w:iCs/>
          <w:sz w:val="22"/>
          <w:szCs w:val="22"/>
        </w:rPr>
      </w:pPr>
      <w:r w:rsidRPr="00BD005F">
        <w:rPr>
          <w:rFonts w:ascii="Fira Sans" w:hAnsi="Fira Sans"/>
          <w:bCs/>
          <w:iCs/>
          <w:sz w:val="22"/>
          <w:szCs w:val="22"/>
        </w:rPr>
        <w:t>- dla poz. 4 ------- 90 magazynków po 6 klipsów</w:t>
      </w:r>
    </w:p>
    <w:p w14:paraId="45404C6E" w14:textId="5EE3EACA" w:rsidR="003A2D9A" w:rsidRPr="00EE6CBD" w:rsidRDefault="00BD005F" w:rsidP="00BD005F">
      <w:pPr>
        <w:spacing w:line="240" w:lineRule="atLeast"/>
        <w:jc w:val="both"/>
        <w:rPr>
          <w:rFonts w:ascii="Fira Sans" w:hAnsi="Fira Sans"/>
          <w:bCs/>
          <w:iCs/>
          <w:sz w:val="22"/>
          <w:szCs w:val="22"/>
        </w:rPr>
      </w:pPr>
      <w:r w:rsidRPr="00BD005F">
        <w:rPr>
          <w:rFonts w:ascii="Fira Sans" w:hAnsi="Fira Sans"/>
          <w:bCs/>
          <w:iCs/>
          <w:sz w:val="22"/>
          <w:szCs w:val="22"/>
        </w:rPr>
        <w:t>Pozostałe wymagania zgodnie z SWZ</w:t>
      </w:r>
    </w:p>
    <w:p w14:paraId="4EC0EFF7" w14:textId="44BB54FD" w:rsidR="003A2D9A" w:rsidRPr="00B217B3" w:rsidRDefault="003A2D9A" w:rsidP="003A2D9A">
      <w:pPr>
        <w:spacing w:line="240" w:lineRule="atLeast"/>
        <w:jc w:val="both"/>
        <w:rPr>
          <w:rFonts w:ascii="Fira Sans" w:hAnsi="Fira Sans"/>
          <w:b/>
          <w:sz w:val="22"/>
          <w:szCs w:val="22"/>
        </w:rPr>
      </w:pPr>
      <w:r w:rsidRPr="00B217B3">
        <w:rPr>
          <w:rFonts w:ascii="Fira Sans" w:hAnsi="Fira Sans"/>
          <w:b/>
          <w:i/>
          <w:sz w:val="22"/>
          <w:szCs w:val="22"/>
        </w:rPr>
        <w:t>Odp. Zamawiającego:</w:t>
      </w:r>
      <w:r w:rsidR="00F91F81" w:rsidRPr="00F91F81">
        <w:t xml:space="preserve"> </w:t>
      </w:r>
      <w:r w:rsidR="00F91F81" w:rsidRPr="00F91F81">
        <w:rPr>
          <w:rFonts w:ascii="Fira Sans" w:hAnsi="Fira Sans"/>
          <w:b/>
          <w:i/>
          <w:sz w:val="22"/>
          <w:szCs w:val="22"/>
        </w:rPr>
        <w:t>Zamawiający dopuszcza.</w:t>
      </w:r>
    </w:p>
    <w:p w14:paraId="5AC2AA59" w14:textId="77777777" w:rsidR="003A2D9A" w:rsidRPr="00B217B3" w:rsidRDefault="003A2D9A" w:rsidP="003A2D9A">
      <w:pPr>
        <w:spacing w:line="240" w:lineRule="atLeast"/>
        <w:jc w:val="both"/>
        <w:rPr>
          <w:rFonts w:ascii="Fira Sans" w:hAnsi="Fira Sans"/>
          <w:b/>
          <w:sz w:val="22"/>
          <w:szCs w:val="22"/>
        </w:rPr>
      </w:pPr>
    </w:p>
    <w:p w14:paraId="790E0D71" w14:textId="77777777" w:rsidR="003A2D9A" w:rsidRPr="00B217B3" w:rsidRDefault="003A2D9A" w:rsidP="003A2D9A">
      <w:pPr>
        <w:spacing w:line="240" w:lineRule="atLeast"/>
        <w:jc w:val="both"/>
        <w:rPr>
          <w:rFonts w:ascii="Fira Sans" w:hAnsi="Fira Sans"/>
          <w:b/>
          <w:sz w:val="22"/>
          <w:szCs w:val="22"/>
        </w:rPr>
      </w:pPr>
      <w:r w:rsidRPr="00B217B3">
        <w:rPr>
          <w:rFonts w:ascii="Fira Sans" w:hAnsi="Fira Sans"/>
          <w:b/>
          <w:sz w:val="22"/>
          <w:szCs w:val="22"/>
          <w:u w:val="single"/>
        </w:rPr>
        <w:t>Pytanie nr 50:</w:t>
      </w:r>
    </w:p>
    <w:p w14:paraId="16ACE5C8" w14:textId="77777777" w:rsidR="00BD005F" w:rsidRPr="00BD005F" w:rsidRDefault="00BD005F" w:rsidP="00BD005F">
      <w:pPr>
        <w:spacing w:line="240" w:lineRule="atLeast"/>
        <w:jc w:val="both"/>
        <w:rPr>
          <w:rFonts w:ascii="Fira Sans" w:hAnsi="Fira Sans"/>
          <w:bCs/>
          <w:iCs/>
          <w:sz w:val="22"/>
          <w:szCs w:val="22"/>
        </w:rPr>
      </w:pPr>
      <w:r w:rsidRPr="00BD005F">
        <w:rPr>
          <w:rFonts w:ascii="Fira Sans" w:hAnsi="Fira Sans"/>
          <w:bCs/>
          <w:iCs/>
          <w:sz w:val="22"/>
          <w:szCs w:val="22"/>
        </w:rPr>
        <w:t xml:space="preserve">Dotyczy pakietu nr 7 </w:t>
      </w:r>
    </w:p>
    <w:p w14:paraId="336E92D9" w14:textId="01F7F929" w:rsidR="00EE6CBD" w:rsidRPr="00EE6CBD" w:rsidRDefault="00BD005F" w:rsidP="00BD005F">
      <w:pPr>
        <w:spacing w:line="240" w:lineRule="atLeast"/>
        <w:jc w:val="both"/>
        <w:rPr>
          <w:rFonts w:ascii="Fira Sans" w:hAnsi="Fira Sans"/>
          <w:bCs/>
          <w:iCs/>
          <w:sz w:val="22"/>
          <w:szCs w:val="22"/>
        </w:rPr>
      </w:pPr>
      <w:r w:rsidRPr="00BD005F">
        <w:rPr>
          <w:rFonts w:ascii="Fira Sans" w:hAnsi="Fira Sans"/>
          <w:bCs/>
          <w:iCs/>
          <w:sz w:val="22"/>
          <w:szCs w:val="22"/>
        </w:rPr>
        <w:t>Zwracamy się z prośbą o informację czy w odniesieniu do wyspecyfikowanych w tym zadaniu klipsów tytanowych Zamawiający będzie wymagał potwierdzenia przez producenta, że klipsy tytanowe spełniają wymagania określone dla implantów chirurgicznych, pozwalających m.in. na poddanie badaniu pacjenta w rezonansie magnetycznym?</w:t>
      </w:r>
    </w:p>
    <w:p w14:paraId="2B26A495" w14:textId="3A8985D8" w:rsidR="003A2D9A" w:rsidRPr="00B217B3" w:rsidRDefault="003A2D9A" w:rsidP="003A2D9A">
      <w:pPr>
        <w:spacing w:line="240" w:lineRule="atLeast"/>
        <w:jc w:val="both"/>
        <w:rPr>
          <w:rFonts w:ascii="Fira Sans" w:hAnsi="Fira Sans"/>
          <w:b/>
          <w:sz w:val="22"/>
          <w:szCs w:val="22"/>
        </w:rPr>
      </w:pPr>
      <w:r w:rsidRPr="00B217B3">
        <w:rPr>
          <w:rFonts w:ascii="Fira Sans" w:hAnsi="Fira Sans"/>
          <w:b/>
          <w:i/>
          <w:sz w:val="22"/>
          <w:szCs w:val="22"/>
        </w:rPr>
        <w:t>Odp. Zamawiającego:</w:t>
      </w:r>
      <w:r w:rsidR="00F91F81" w:rsidRPr="00F91F81">
        <w:t xml:space="preserve"> </w:t>
      </w:r>
      <w:r w:rsidR="00F91F81" w:rsidRPr="00F91F81">
        <w:rPr>
          <w:rFonts w:ascii="Fira Sans" w:hAnsi="Fira Sans"/>
          <w:b/>
          <w:i/>
          <w:sz w:val="22"/>
          <w:szCs w:val="22"/>
        </w:rPr>
        <w:t>Zamawiający dopuszcza.</w:t>
      </w:r>
    </w:p>
    <w:p w14:paraId="0484BDC7" w14:textId="77777777" w:rsidR="003A2D9A" w:rsidRPr="00B217B3" w:rsidRDefault="003A2D9A" w:rsidP="00F93194">
      <w:pPr>
        <w:spacing w:line="240" w:lineRule="atLeast"/>
        <w:jc w:val="both"/>
        <w:rPr>
          <w:rFonts w:ascii="Fira Sans" w:hAnsi="Fira Sans"/>
          <w:b/>
          <w:sz w:val="22"/>
          <w:szCs w:val="22"/>
        </w:rPr>
      </w:pPr>
    </w:p>
    <w:p w14:paraId="73712001" w14:textId="77777777"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t>Pytanie nr 51:</w:t>
      </w:r>
    </w:p>
    <w:p w14:paraId="55E5C6B7" w14:textId="661FBF76" w:rsidR="001F617C" w:rsidRPr="00EE6CBD" w:rsidRDefault="00BD005F" w:rsidP="00BD005F">
      <w:pPr>
        <w:spacing w:line="240" w:lineRule="atLeast"/>
        <w:jc w:val="both"/>
        <w:rPr>
          <w:rFonts w:ascii="Fira Sans" w:hAnsi="Fira Sans"/>
          <w:bCs/>
          <w:iCs/>
          <w:sz w:val="22"/>
          <w:szCs w:val="22"/>
        </w:rPr>
      </w:pPr>
      <w:r w:rsidRPr="00BD005F">
        <w:rPr>
          <w:rFonts w:ascii="Fira Sans" w:hAnsi="Fira Sans"/>
          <w:bCs/>
          <w:iCs/>
          <w:sz w:val="22"/>
          <w:szCs w:val="22"/>
        </w:rPr>
        <w:t>Załącznik nr 2, Część nr 1, poz. nr 7 Kaniula nosowa z przylepcem i rzepem do repozycji, do terapii HFNC</w:t>
      </w:r>
      <w:r>
        <w:rPr>
          <w:rFonts w:ascii="Fira Sans" w:hAnsi="Fira Sans"/>
          <w:bCs/>
          <w:iCs/>
          <w:sz w:val="22"/>
          <w:szCs w:val="22"/>
        </w:rPr>
        <w:t xml:space="preserve"> </w:t>
      </w:r>
      <w:r w:rsidRPr="00BD005F">
        <w:rPr>
          <w:rFonts w:ascii="Fira Sans" w:hAnsi="Fira Sans"/>
          <w:bCs/>
          <w:iCs/>
          <w:sz w:val="22"/>
          <w:szCs w:val="22"/>
        </w:rPr>
        <w:t>Czy Zamawiający dopuszcza możliwość zaoferowania nowych kaniul donosowych o masie 7,1g</w:t>
      </w:r>
      <w:r>
        <w:rPr>
          <w:rFonts w:ascii="Fira Sans" w:hAnsi="Fira Sans"/>
          <w:bCs/>
          <w:iCs/>
          <w:sz w:val="22"/>
          <w:szCs w:val="22"/>
        </w:rPr>
        <w:t xml:space="preserve"> </w:t>
      </w:r>
      <w:r w:rsidRPr="00BD005F">
        <w:rPr>
          <w:rFonts w:ascii="Fira Sans" w:hAnsi="Fira Sans"/>
          <w:bCs/>
          <w:iCs/>
          <w:sz w:val="22"/>
          <w:szCs w:val="22"/>
        </w:rPr>
        <w:t>dostarczających przepływu gazów między 0,5-9 l/min, których kształt w formie 3D w postaci fali</w:t>
      </w:r>
      <w:r>
        <w:rPr>
          <w:rFonts w:ascii="Fira Sans" w:hAnsi="Fira Sans"/>
          <w:bCs/>
          <w:iCs/>
          <w:sz w:val="22"/>
          <w:szCs w:val="22"/>
        </w:rPr>
        <w:t xml:space="preserve"> </w:t>
      </w:r>
      <w:r w:rsidRPr="00BD005F">
        <w:rPr>
          <w:rFonts w:ascii="Fira Sans" w:hAnsi="Fira Sans"/>
          <w:bCs/>
          <w:iCs/>
          <w:sz w:val="22"/>
          <w:szCs w:val="22"/>
        </w:rPr>
        <w:t>wspomaga utrzymywanie wypustek w nozdrzach?</w:t>
      </w:r>
    </w:p>
    <w:p w14:paraId="6B053A29" w14:textId="41BAC785" w:rsidR="001F617C" w:rsidRPr="00B217B3" w:rsidRDefault="001F617C" w:rsidP="001F617C">
      <w:pPr>
        <w:spacing w:line="240" w:lineRule="atLeast"/>
        <w:jc w:val="both"/>
        <w:rPr>
          <w:rFonts w:ascii="Fira Sans" w:hAnsi="Fira Sans"/>
          <w:b/>
          <w:sz w:val="22"/>
          <w:szCs w:val="22"/>
        </w:rPr>
      </w:pPr>
      <w:r w:rsidRPr="00B217B3">
        <w:rPr>
          <w:rFonts w:ascii="Fira Sans" w:hAnsi="Fira Sans"/>
          <w:b/>
          <w:i/>
          <w:sz w:val="22"/>
          <w:szCs w:val="22"/>
        </w:rPr>
        <w:t>Odp. Zamawiającego:</w:t>
      </w:r>
      <w:r w:rsidR="00F91F81" w:rsidRPr="00F91F81">
        <w:t xml:space="preserve"> </w:t>
      </w:r>
      <w:r w:rsidR="00F91F81" w:rsidRPr="00F91F81">
        <w:rPr>
          <w:rFonts w:ascii="Fira Sans" w:hAnsi="Fira Sans"/>
          <w:b/>
          <w:i/>
          <w:sz w:val="22"/>
          <w:szCs w:val="22"/>
        </w:rPr>
        <w:t>Zamawiający dopuszcza.</w:t>
      </w:r>
    </w:p>
    <w:p w14:paraId="42953560" w14:textId="77777777" w:rsidR="001F617C" w:rsidRPr="00B217B3" w:rsidRDefault="001F617C" w:rsidP="001F617C">
      <w:pPr>
        <w:spacing w:line="240" w:lineRule="atLeast"/>
        <w:jc w:val="both"/>
        <w:rPr>
          <w:rFonts w:ascii="Fira Sans" w:hAnsi="Fira Sans"/>
          <w:sz w:val="22"/>
          <w:szCs w:val="22"/>
        </w:rPr>
      </w:pPr>
    </w:p>
    <w:p w14:paraId="712D6EBA" w14:textId="77777777"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t>Pytanie nr 52:</w:t>
      </w:r>
    </w:p>
    <w:p w14:paraId="76FDC104" w14:textId="0F2E1CBF" w:rsidR="001F617C" w:rsidRPr="00B217B3" w:rsidRDefault="00BD005F" w:rsidP="00BD005F">
      <w:pPr>
        <w:spacing w:line="240" w:lineRule="atLeast"/>
        <w:rPr>
          <w:rFonts w:ascii="Fira Sans" w:hAnsi="Fira Sans"/>
          <w:sz w:val="22"/>
          <w:szCs w:val="22"/>
        </w:rPr>
      </w:pPr>
      <w:r w:rsidRPr="00BD005F">
        <w:rPr>
          <w:rFonts w:ascii="Fira Sans" w:hAnsi="Fira Sans"/>
          <w:sz w:val="22"/>
          <w:szCs w:val="22"/>
        </w:rPr>
        <w:t>Załącznik nr 2, Część nr 1, poz. nr 8 Kaniula nosowa z przylepcem i rzepem do repozycji, do terapii HFNC</w:t>
      </w:r>
      <w:r>
        <w:rPr>
          <w:rFonts w:ascii="Fira Sans" w:hAnsi="Fira Sans"/>
          <w:sz w:val="22"/>
          <w:szCs w:val="22"/>
        </w:rPr>
        <w:t xml:space="preserve"> </w:t>
      </w:r>
      <w:r w:rsidRPr="00BD005F">
        <w:rPr>
          <w:rFonts w:ascii="Fira Sans" w:hAnsi="Fira Sans"/>
          <w:sz w:val="22"/>
          <w:szCs w:val="22"/>
        </w:rPr>
        <w:t>Czy Zamawiający dopuszcza możliwość zaoferowania nowych kaniul donosowych o masie 9,3g</w:t>
      </w:r>
      <w:r>
        <w:rPr>
          <w:rFonts w:ascii="Fira Sans" w:hAnsi="Fira Sans"/>
          <w:sz w:val="22"/>
          <w:szCs w:val="22"/>
        </w:rPr>
        <w:t xml:space="preserve"> </w:t>
      </w:r>
      <w:r w:rsidRPr="00BD005F">
        <w:rPr>
          <w:rFonts w:ascii="Fira Sans" w:hAnsi="Fira Sans"/>
          <w:sz w:val="22"/>
          <w:szCs w:val="22"/>
        </w:rPr>
        <w:t>dostarczających przepływu gazów między 0,5-10 l/min, których kształt w formie 3D w postaci faliwspomaga utrzymywanie wypustek w nozdrzach?</w:t>
      </w:r>
    </w:p>
    <w:p w14:paraId="7FE2A292" w14:textId="480C44B6" w:rsidR="001F617C" w:rsidRPr="00B217B3" w:rsidRDefault="001F617C" w:rsidP="001F617C">
      <w:pPr>
        <w:spacing w:line="240" w:lineRule="atLeast"/>
        <w:jc w:val="both"/>
        <w:rPr>
          <w:rFonts w:ascii="Fira Sans" w:hAnsi="Fira Sans"/>
          <w:b/>
          <w:sz w:val="22"/>
          <w:szCs w:val="22"/>
        </w:rPr>
      </w:pPr>
      <w:r w:rsidRPr="00B217B3">
        <w:rPr>
          <w:rFonts w:ascii="Fira Sans" w:hAnsi="Fira Sans"/>
          <w:b/>
          <w:i/>
          <w:sz w:val="22"/>
          <w:szCs w:val="22"/>
        </w:rPr>
        <w:t>Odp. Zamawiającego:</w:t>
      </w:r>
      <w:r w:rsidR="00F91F81" w:rsidRPr="00F91F81">
        <w:t xml:space="preserve"> </w:t>
      </w:r>
      <w:r w:rsidR="00F91F81" w:rsidRPr="00F91F81">
        <w:rPr>
          <w:rFonts w:ascii="Fira Sans" w:hAnsi="Fira Sans"/>
          <w:b/>
          <w:i/>
          <w:sz w:val="22"/>
          <w:szCs w:val="22"/>
        </w:rPr>
        <w:t>Zamawiający dopuszcza.</w:t>
      </w:r>
    </w:p>
    <w:p w14:paraId="3483BF70" w14:textId="77777777" w:rsidR="001F617C" w:rsidRPr="00B217B3" w:rsidRDefault="001F617C" w:rsidP="001F617C">
      <w:pPr>
        <w:spacing w:line="240" w:lineRule="atLeast"/>
        <w:jc w:val="both"/>
        <w:rPr>
          <w:rFonts w:ascii="Fira Sans" w:hAnsi="Fira Sans"/>
          <w:sz w:val="22"/>
          <w:szCs w:val="22"/>
          <w:highlight w:val="yellow"/>
        </w:rPr>
      </w:pPr>
    </w:p>
    <w:p w14:paraId="3D540407" w14:textId="77777777"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t>Pytanie nr 53:</w:t>
      </w:r>
    </w:p>
    <w:p w14:paraId="7C2FB750" w14:textId="6C8A030A" w:rsidR="00C16B9A" w:rsidRPr="00C16B9A" w:rsidRDefault="00C16B9A" w:rsidP="00C16B9A">
      <w:pPr>
        <w:spacing w:line="240" w:lineRule="atLeast"/>
        <w:jc w:val="both"/>
        <w:rPr>
          <w:rFonts w:ascii="Fira Sans" w:hAnsi="Fira Sans"/>
          <w:bCs/>
          <w:iCs/>
          <w:sz w:val="22"/>
          <w:szCs w:val="22"/>
        </w:rPr>
      </w:pPr>
      <w:r w:rsidRPr="00C16B9A">
        <w:rPr>
          <w:rFonts w:ascii="Fira Sans" w:hAnsi="Fira Sans"/>
          <w:bCs/>
          <w:iCs/>
          <w:sz w:val="22"/>
          <w:szCs w:val="22"/>
        </w:rPr>
        <w:t>część 25, pozycja 1</w:t>
      </w:r>
    </w:p>
    <w:p w14:paraId="5B2B604D" w14:textId="05A37798" w:rsidR="001F617C" w:rsidRPr="00EE6CBD" w:rsidRDefault="00C16B9A" w:rsidP="001F617C">
      <w:pPr>
        <w:spacing w:line="240" w:lineRule="atLeast"/>
        <w:jc w:val="both"/>
        <w:rPr>
          <w:rFonts w:ascii="Fira Sans" w:hAnsi="Fira Sans"/>
          <w:bCs/>
          <w:iCs/>
          <w:sz w:val="22"/>
          <w:szCs w:val="22"/>
        </w:rPr>
      </w:pPr>
      <w:r w:rsidRPr="00C16B9A">
        <w:rPr>
          <w:rFonts w:ascii="Fira Sans" w:hAnsi="Fira Sans"/>
          <w:bCs/>
          <w:iCs/>
          <w:sz w:val="22"/>
          <w:szCs w:val="22"/>
        </w:rPr>
        <w:t>Czy Zamawiający dopuści fartuch medyczny flizelinowy z rękawami zakończonymi gumką? Dopuszczenie powyższego pozwoli na złożenie konkurencyjnej oferty, na czym Zamawiającemu jako dysponentowi środków publicznych powinno zależeć.</w:t>
      </w:r>
    </w:p>
    <w:p w14:paraId="2A1A490F" w14:textId="05877752" w:rsidR="001F617C" w:rsidRPr="00B217B3" w:rsidRDefault="001F617C" w:rsidP="001F617C">
      <w:pPr>
        <w:spacing w:line="240" w:lineRule="atLeast"/>
        <w:jc w:val="both"/>
        <w:rPr>
          <w:rFonts w:ascii="Fira Sans" w:hAnsi="Fira Sans"/>
          <w:b/>
          <w:sz w:val="22"/>
          <w:szCs w:val="22"/>
        </w:rPr>
      </w:pPr>
      <w:r w:rsidRPr="00B217B3">
        <w:rPr>
          <w:rFonts w:ascii="Fira Sans" w:hAnsi="Fira Sans"/>
          <w:b/>
          <w:i/>
          <w:sz w:val="22"/>
          <w:szCs w:val="22"/>
        </w:rPr>
        <w:t>Odp. Zamawiającego:</w:t>
      </w:r>
      <w:r w:rsidR="00F91F81" w:rsidRPr="00F91F81">
        <w:t xml:space="preserve"> </w:t>
      </w:r>
      <w:r w:rsidR="00F91F81" w:rsidRPr="00F91F81">
        <w:rPr>
          <w:rFonts w:ascii="Fira Sans" w:hAnsi="Fira Sans"/>
          <w:b/>
          <w:i/>
          <w:sz w:val="22"/>
          <w:szCs w:val="22"/>
        </w:rPr>
        <w:t>Zamawiający dopuszcza.</w:t>
      </w:r>
    </w:p>
    <w:p w14:paraId="4D718B2E" w14:textId="77777777" w:rsidR="001F617C" w:rsidRPr="00B217B3" w:rsidRDefault="001F617C" w:rsidP="001F617C">
      <w:pPr>
        <w:spacing w:line="240" w:lineRule="atLeast"/>
        <w:jc w:val="both"/>
        <w:rPr>
          <w:rFonts w:ascii="Fira Sans" w:hAnsi="Fira Sans"/>
          <w:sz w:val="22"/>
          <w:szCs w:val="22"/>
          <w:highlight w:val="yellow"/>
        </w:rPr>
      </w:pPr>
    </w:p>
    <w:p w14:paraId="17F54F89" w14:textId="77777777"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t>Pytanie nr 54:</w:t>
      </w:r>
    </w:p>
    <w:p w14:paraId="38F8FCDB" w14:textId="4CD58411" w:rsidR="001F617C" w:rsidRPr="002B1E05" w:rsidRDefault="00C16B9A" w:rsidP="00C16B9A">
      <w:pPr>
        <w:spacing w:line="240" w:lineRule="atLeast"/>
        <w:jc w:val="both"/>
        <w:rPr>
          <w:rFonts w:ascii="Fira Sans" w:hAnsi="Fira Sans"/>
          <w:bCs/>
          <w:iCs/>
          <w:sz w:val="22"/>
          <w:szCs w:val="22"/>
        </w:rPr>
      </w:pPr>
      <w:r w:rsidRPr="00C16B9A">
        <w:rPr>
          <w:rFonts w:ascii="Fira Sans" w:hAnsi="Fira Sans"/>
          <w:bCs/>
          <w:iCs/>
          <w:sz w:val="22"/>
          <w:szCs w:val="22"/>
        </w:rPr>
        <w:t xml:space="preserve">Wykonawca </w:t>
      </w:r>
      <w:r w:rsidRPr="002B1E05">
        <w:rPr>
          <w:rFonts w:ascii="Fira Sans" w:hAnsi="Fira Sans"/>
          <w:bCs/>
          <w:iCs/>
          <w:sz w:val="22"/>
          <w:szCs w:val="22"/>
        </w:rPr>
        <w:t>zwraca się z uprzejmą prośbą o dopuszczenie do ofertowania w części nr 32 zestawu do strzykawki automatycznej Optistar zawierającego łącznik Y z drenem o długości 250cm i wyższym limitem ciśnienia - 350 psi.</w:t>
      </w:r>
    </w:p>
    <w:p w14:paraId="43093F57" w14:textId="38D61F26" w:rsidR="001F617C" w:rsidRPr="00B217B3" w:rsidRDefault="001F617C" w:rsidP="001F617C">
      <w:pPr>
        <w:spacing w:line="240" w:lineRule="atLeast"/>
        <w:jc w:val="both"/>
        <w:rPr>
          <w:rFonts w:ascii="Fira Sans" w:hAnsi="Fira Sans"/>
          <w:b/>
          <w:sz w:val="22"/>
          <w:szCs w:val="22"/>
        </w:rPr>
      </w:pPr>
      <w:r w:rsidRPr="002B1E05">
        <w:rPr>
          <w:rFonts w:ascii="Fira Sans" w:hAnsi="Fira Sans"/>
          <w:b/>
          <w:i/>
          <w:sz w:val="22"/>
          <w:szCs w:val="22"/>
        </w:rPr>
        <w:t>Odp. Zamawiającego:</w:t>
      </w:r>
      <w:r w:rsidR="002B1E05" w:rsidRPr="002B1E05">
        <w:t xml:space="preserve"> </w:t>
      </w:r>
      <w:r w:rsidR="002B1E05" w:rsidRPr="002B1E05">
        <w:rPr>
          <w:rFonts w:ascii="Fira Sans" w:hAnsi="Fira Sans"/>
          <w:b/>
          <w:i/>
          <w:sz w:val="22"/>
          <w:szCs w:val="22"/>
        </w:rPr>
        <w:t>Zamawiający dopuszcza.</w:t>
      </w:r>
    </w:p>
    <w:p w14:paraId="54CFC804" w14:textId="77777777" w:rsidR="001F617C" w:rsidRPr="00B217B3" w:rsidRDefault="001F617C" w:rsidP="001F617C">
      <w:pPr>
        <w:spacing w:line="240" w:lineRule="atLeast"/>
        <w:jc w:val="both"/>
        <w:rPr>
          <w:rFonts w:ascii="Fira Sans" w:hAnsi="Fira Sans"/>
          <w:sz w:val="22"/>
          <w:szCs w:val="22"/>
        </w:rPr>
      </w:pPr>
    </w:p>
    <w:p w14:paraId="4239325F" w14:textId="77777777"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t>Pytanie nr 55:</w:t>
      </w:r>
    </w:p>
    <w:p w14:paraId="37FADB19" w14:textId="71B76E10" w:rsidR="00C16B9A" w:rsidRPr="00C16B9A" w:rsidRDefault="00C16B9A" w:rsidP="00C16B9A">
      <w:pPr>
        <w:spacing w:line="240" w:lineRule="atLeast"/>
        <w:jc w:val="both"/>
        <w:rPr>
          <w:rFonts w:ascii="Fira Sans" w:hAnsi="Fira Sans"/>
          <w:bCs/>
          <w:iCs/>
          <w:sz w:val="22"/>
          <w:szCs w:val="22"/>
        </w:rPr>
      </w:pPr>
      <w:r w:rsidRPr="00C16B9A">
        <w:rPr>
          <w:rFonts w:ascii="Fira Sans" w:hAnsi="Fira Sans"/>
          <w:bCs/>
          <w:iCs/>
          <w:sz w:val="22"/>
          <w:szCs w:val="22"/>
        </w:rPr>
        <w:t>Czy Zamawiający dopuści w części nr 6?</w:t>
      </w:r>
    </w:p>
    <w:p w14:paraId="274E3616" w14:textId="2DB41C89" w:rsidR="001F617C" w:rsidRPr="00EE6CBD" w:rsidRDefault="00C16B9A" w:rsidP="00C16B9A">
      <w:pPr>
        <w:spacing w:line="240" w:lineRule="atLeast"/>
        <w:jc w:val="both"/>
        <w:rPr>
          <w:rFonts w:ascii="Fira Sans" w:hAnsi="Fira Sans"/>
          <w:bCs/>
          <w:iCs/>
          <w:sz w:val="22"/>
          <w:szCs w:val="22"/>
        </w:rPr>
      </w:pPr>
      <w:r w:rsidRPr="00C16B9A">
        <w:rPr>
          <w:rFonts w:ascii="Fira Sans" w:hAnsi="Fira Sans"/>
          <w:bCs/>
          <w:iCs/>
          <w:sz w:val="22"/>
          <w:szCs w:val="22"/>
        </w:rPr>
        <w:t>Podkłady foliowe z higienicznym wkładem chłonnym, z pulpy celulozowej lub innej warstwy chłonnej o chłonności min. 550 ml,  o rozmiarze 60 cm x 900 cm (+/- 2 cm)</w:t>
      </w:r>
    </w:p>
    <w:p w14:paraId="7E7DC015" w14:textId="500C19D7" w:rsidR="001F617C" w:rsidRPr="00B217B3" w:rsidRDefault="001F617C" w:rsidP="001F617C">
      <w:pPr>
        <w:spacing w:line="240" w:lineRule="atLeast"/>
        <w:jc w:val="both"/>
        <w:rPr>
          <w:rFonts w:ascii="Fira Sans" w:hAnsi="Fira Sans"/>
          <w:b/>
          <w:sz w:val="22"/>
          <w:szCs w:val="22"/>
        </w:rPr>
      </w:pPr>
      <w:r w:rsidRPr="00B217B3">
        <w:rPr>
          <w:rFonts w:ascii="Fira Sans" w:hAnsi="Fira Sans"/>
          <w:b/>
          <w:i/>
          <w:sz w:val="22"/>
          <w:szCs w:val="22"/>
        </w:rPr>
        <w:t>Odp. Zamawiającego:</w:t>
      </w:r>
      <w:r w:rsidR="00B47F97" w:rsidRPr="00B47F97">
        <w:t xml:space="preserve"> </w:t>
      </w:r>
      <w:r w:rsidR="00B47F97" w:rsidRPr="00B47F97">
        <w:rPr>
          <w:rFonts w:ascii="Fira Sans" w:hAnsi="Fira Sans"/>
          <w:b/>
          <w:i/>
          <w:sz w:val="22"/>
          <w:szCs w:val="22"/>
        </w:rPr>
        <w:t xml:space="preserve">Zamawiający </w:t>
      </w:r>
      <w:r w:rsidR="00B47F97">
        <w:rPr>
          <w:rFonts w:ascii="Fira Sans" w:hAnsi="Fira Sans"/>
          <w:b/>
          <w:i/>
          <w:sz w:val="22"/>
          <w:szCs w:val="22"/>
        </w:rPr>
        <w:t xml:space="preserve">nie </w:t>
      </w:r>
      <w:r w:rsidR="00B47F97" w:rsidRPr="00B47F97">
        <w:rPr>
          <w:rFonts w:ascii="Fira Sans" w:hAnsi="Fira Sans"/>
          <w:b/>
          <w:i/>
          <w:sz w:val="22"/>
          <w:szCs w:val="22"/>
        </w:rPr>
        <w:t>dopuszcza.</w:t>
      </w:r>
    </w:p>
    <w:p w14:paraId="393EDA85" w14:textId="77777777" w:rsidR="001F617C" w:rsidRPr="00B217B3" w:rsidRDefault="001F617C" w:rsidP="001F617C">
      <w:pPr>
        <w:spacing w:line="240" w:lineRule="atLeast"/>
        <w:jc w:val="both"/>
        <w:rPr>
          <w:rFonts w:ascii="Fira Sans" w:hAnsi="Fira Sans"/>
          <w:sz w:val="22"/>
          <w:szCs w:val="22"/>
        </w:rPr>
      </w:pPr>
    </w:p>
    <w:p w14:paraId="3B51E194" w14:textId="77777777"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t>Pytanie nr 56:</w:t>
      </w:r>
    </w:p>
    <w:p w14:paraId="4E476EE7" w14:textId="67B2362A" w:rsidR="00C16B9A" w:rsidRPr="00C16B9A" w:rsidRDefault="00C16B9A" w:rsidP="00C16B9A">
      <w:pPr>
        <w:spacing w:line="240" w:lineRule="atLeast"/>
        <w:jc w:val="both"/>
        <w:rPr>
          <w:rFonts w:ascii="Fira Sans" w:hAnsi="Fira Sans"/>
          <w:bCs/>
          <w:iCs/>
          <w:sz w:val="22"/>
          <w:szCs w:val="22"/>
        </w:rPr>
      </w:pPr>
      <w:r w:rsidRPr="00C16B9A">
        <w:rPr>
          <w:rFonts w:ascii="Fira Sans" w:hAnsi="Fira Sans"/>
          <w:bCs/>
          <w:iCs/>
          <w:sz w:val="22"/>
          <w:szCs w:val="22"/>
        </w:rPr>
        <w:t xml:space="preserve">Czy Zamawiający dopuści w części nr </w:t>
      </w:r>
      <w:r>
        <w:rPr>
          <w:rFonts w:ascii="Fira Sans" w:hAnsi="Fira Sans"/>
          <w:bCs/>
          <w:iCs/>
          <w:sz w:val="22"/>
          <w:szCs w:val="22"/>
        </w:rPr>
        <w:t>17</w:t>
      </w:r>
      <w:r w:rsidRPr="00C16B9A">
        <w:rPr>
          <w:rFonts w:ascii="Fira Sans" w:hAnsi="Fira Sans"/>
          <w:bCs/>
          <w:iCs/>
          <w:sz w:val="22"/>
          <w:szCs w:val="22"/>
        </w:rPr>
        <w:t>?</w:t>
      </w:r>
      <w:r w:rsidR="00E33A24">
        <w:rPr>
          <w:rFonts w:ascii="Fira Sans" w:hAnsi="Fira Sans"/>
          <w:bCs/>
          <w:iCs/>
          <w:sz w:val="22"/>
          <w:szCs w:val="22"/>
        </w:rPr>
        <w:t xml:space="preserve"> </w:t>
      </w:r>
      <w:r w:rsidRPr="00C16B9A">
        <w:rPr>
          <w:rFonts w:ascii="Fira Sans" w:hAnsi="Fira Sans"/>
          <w:bCs/>
          <w:iCs/>
          <w:sz w:val="22"/>
          <w:szCs w:val="22"/>
        </w:rPr>
        <w:t xml:space="preserve">Cewnik do histerosalpingografii HSG, rozmiar 7 Fr x 40 cm, strzykawka posiadająca ogranicznik tłoczenia zapobiegający nadmiernemu napompowaniu miękkiego balonu bezlateksowego,zawory na obu kanałach cewnika </w:t>
      </w:r>
      <w:r w:rsidRPr="00C16B9A">
        <w:rPr>
          <w:rFonts w:ascii="Fira Sans" w:hAnsi="Fira Sans"/>
          <w:bCs/>
          <w:iCs/>
          <w:sz w:val="22"/>
          <w:szCs w:val="22"/>
        </w:rPr>
        <w:lastRenderedPageBreak/>
        <w:t>kodowane kolorami, plastyczna osłonka wprowadzająca, utrzymująca wykrzywienie ułatwiające wprowadzenie do kanału szyjki macicy,</w:t>
      </w:r>
      <w:r w:rsidR="00E33A24">
        <w:rPr>
          <w:rFonts w:ascii="Fira Sans" w:hAnsi="Fira Sans"/>
          <w:bCs/>
          <w:iCs/>
          <w:sz w:val="22"/>
          <w:szCs w:val="22"/>
        </w:rPr>
        <w:t xml:space="preserve"> </w:t>
      </w:r>
      <w:r w:rsidRPr="00C16B9A">
        <w:rPr>
          <w:rFonts w:ascii="Fira Sans" w:hAnsi="Fira Sans"/>
          <w:bCs/>
          <w:iCs/>
          <w:sz w:val="22"/>
          <w:szCs w:val="22"/>
        </w:rPr>
        <w:t>miękka atraumatyczna zaokrąglona końcówka minimalizująca ryzyko uszkodzenia kanału szyjki macicy oraz jamy macicy.</w:t>
      </w:r>
    </w:p>
    <w:p w14:paraId="4BADF987" w14:textId="2BF2442C" w:rsidR="00C16B9A" w:rsidRPr="00C16B9A" w:rsidRDefault="00C16B9A" w:rsidP="00C16B9A">
      <w:pPr>
        <w:spacing w:line="240" w:lineRule="atLeast"/>
        <w:jc w:val="both"/>
        <w:rPr>
          <w:rFonts w:ascii="Fira Sans" w:hAnsi="Fira Sans"/>
          <w:bCs/>
          <w:iCs/>
          <w:sz w:val="22"/>
          <w:szCs w:val="22"/>
        </w:rPr>
      </w:pPr>
      <w:r w:rsidRPr="00C16B9A">
        <w:rPr>
          <w:rFonts w:ascii="Fira Sans" w:hAnsi="Fira Sans"/>
          <w:bCs/>
          <w:iCs/>
          <w:sz w:val="22"/>
          <w:szCs w:val="22"/>
        </w:rPr>
        <w:t>Między Kateterem hsg / sis 5 Fr (Ø1,6mm) a hsg 7Fr (Ø2,2 mm) występuje różnica 0,60 mm, co jest niezauważalną wartością, ponieważ przy np. hegarowaniu kanału szyjki macicy, aby założyć kateter rozszerzamy ją do 2,8 mm, więc użycie katetera 5Fr jest równoznaczne z kateterem 7Fr.</w:t>
      </w:r>
    </w:p>
    <w:p w14:paraId="6C4A8921" w14:textId="77777777" w:rsidR="00C16B9A" w:rsidRPr="00C16B9A" w:rsidRDefault="00C16B9A" w:rsidP="00C16B9A">
      <w:pPr>
        <w:spacing w:line="240" w:lineRule="atLeast"/>
        <w:jc w:val="both"/>
        <w:rPr>
          <w:rFonts w:ascii="Fira Sans" w:hAnsi="Fira Sans"/>
          <w:bCs/>
          <w:iCs/>
          <w:sz w:val="22"/>
          <w:szCs w:val="22"/>
        </w:rPr>
      </w:pPr>
      <w:r w:rsidRPr="00C16B9A">
        <w:rPr>
          <w:rFonts w:ascii="Fira Sans" w:hAnsi="Fira Sans"/>
          <w:bCs/>
          <w:iCs/>
          <w:sz w:val="22"/>
          <w:szCs w:val="22"/>
        </w:rPr>
        <w:t>Niewielkie techniczne różnice nie wpływają na technikę operacyjną ani na oczekiwany, pożądany efekt terapeutyczny.</w:t>
      </w:r>
    </w:p>
    <w:p w14:paraId="5F048669" w14:textId="25759C19" w:rsidR="00C16B9A" w:rsidRPr="00C16B9A" w:rsidRDefault="00C16B9A" w:rsidP="00C16B9A">
      <w:pPr>
        <w:spacing w:line="240" w:lineRule="atLeast"/>
        <w:jc w:val="both"/>
        <w:rPr>
          <w:rFonts w:ascii="Fira Sans" w:hAnsi="Fira Sans"/>
          <w:bCs/>
          <w:iCs/>
          <w:sz w:val="22"/>
          <w:szCs w:val="22"/>
        </w:rPr>
      </w:pPr>
      <w:r w:rsidRPr="00C16B9A">
        <w:rPr>
          <w:rFonts w:ascii="Fira Sans" w:hAnsi="Fira Sans"/>
          <w:bCs/>
          <w:iCs/>
          <w:sz w:val="22"/>
          <w:szCs w:val="22"/>
        </w:rPr>
        <w:t>Zwracamy się z prośbą o przyjęcie oferty w powyższym składzie jako opcję/zamiennik -dzięki temu otrzymacie Państwo ofertę konkurencyjną, zyskując tym samym możliwość racjonalnego zarządzania środkami publicznymi.</w:t>
      </w:r>
    </w:p>
    <w:p w14:paraId="4F47CC9F" w14:textId="02F7066D" w:rsidR="001F617C" w:rsidRPr="00EE6CBD" w:rsidRDefault="00C16B9A" w:rsidP="001F617C">
      <w:pPr>
        <w:spacing w:line="240" w:lineRule="atLeast"/>
        <w:jc w:val="both"/>
        <w:rPr>
          <w:rFonts w:ascii="Fira Sans" w:hAnsi="Fira Sans"/>
          <w:bCs/>
          <w:iCs/>
          <w:sz w:val="22"/>
          <w:szCs w:val="22"/>
        </w:rPr>
      </w:pPr>
      <w:r w:rsidRPr="00C16B9A">
        <w:rPr>
          <w:rFonts w:ascii="Fira Sans" w:hAnsi="Fira Sans"/>
          <w:bCs/>
          <w:iCs/>
          <w:sz w:val="22"/>
          <w:szCs w:val="22"/>
        </w:rPr>
        <w:t>Istniejący zapis pakietu wskazuje na zasoby danego Wykonawcy bez opcji złożenia oferty konkurencyjnej, co jest jednoznaczne z ograniczeniem konkurencji.</w:t>
      </w:r>
    </w:p>
    <w:p w14:paraId="1081D225" w14:textId="32DDD311" w:rsidR="001F617C" w:rsidRPr="00B217B3" w:rsidRDefault="001F617C" w:rsidP="001F617C">
      <w:pPr>
        <w:spacing w:line="240" w:lineRule="atLeast"/>
        <w:jc w:val="both"/>
        <w:rPr>
          <w:rFonts w:ascii="Fira Sans" w:hAnsi="Fira Sans"/>
          <w:b/>
          <w:sz w:val="22"/>
          <w:szCs w:val="22"/>
        </w:rPr>
      </w:pPr>
      <w:r w:rsidRPr="00B217B3">
        <w:rPr>
          <w:rFonts w:ascii="Fira Sans" w:hAnsi="Fira Sans"/>
          <w:b/>
          <w:i/>
          <w:sz w:val="22"/>
          <w:szCs w:val="22"/>
        </w:rPr>
        <w:t>Odp. Zamawiającego:</w:t>
      </w:r>
      <w:r w:rsidR="00B47F97" w:rsidRPr="00B47F97">
        <w:t xml:space="preserve"> </w:t>
      </w:r>
      <w:r w:rsidR="00B47F97" w:rsidRPr="00B47F97">
        <w:rPr>
          <w:rFonts w:ascii="Fira Sans" w:hAnsi="Fira Sans"/>
          <w:b/>
          <w:i/>
          <w:sz w:val="22"/>
          <w:szCs w:val="22"/>
        </w:rPr>
        <w:t>Zamawiający dopuszcza.</w:t>
      </w:r>
    </w:p>
    <w:p w14:paraId="5F679BDF" w14:textId="77777777" w:rsidR="001F617C" w:rsidRPr="00B217B3" w:rsidRDefault="001F617C" w:rsidP="001F617C">
      <w:pPr>
        <w:spacing w:line="240" w:lineRule="atLeast"/>
        <w:jc w:val="both"/>
        <w:rPr>
          <w:rFonts w:ascii="Fira Sans" w:hAnsi="Fira Sans"/>
          <w:sz w:val="22"/>
          <w:szCs w:val="22"/>
        </w:rPr>
      </w:pPr>
    </w:p>
    <w:p w14:paraId="24D3B053" w14:textId="77777777"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t>Pytanie nr 57:</w:t>
      </w:r>
    </w:p>
    <w:p w14:paraId="2A8B529B" w14:textId="77777777" w:rsidR="005643A7"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CZĘŚĆ 31</w:t>
      </w:r>
      <w:r w:rsidR="005643A7">
        <w:rPr>
          <w:rFonts w:ascii="Fira Sans" w:hAnsi="Fira Sans"/>
          <w:bCs/>
          <w:iCs/>
          <w:sz w:val="22"/>
          <w:szCs w:val="22"/>
        </w:rPr>
        <w:t xml:space="preserve"> </w:t>
      </w:r>
    </w:p>
    <w:p w14:paraId="2DA57135" w14:textId="123230EB" w:rsidR="005F00AA"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Poz. 1 Prosimy o wskazanie, czy Zamawiający oczekuje czujników klejowych czy bezklejowych.</w:t>
      </w:r>
    </w:p>
    <w:p w14:paraId="218CA912" w14:textId="21C76468" w:rsidR="002547C3" w:rsidRDefault="002547C3" w:rsidP="005F00AA">
      <w:pPr>
        <w:spacing w:line="240" w:lineRule="atLeast"/>
        <w:jc w:val="both"/>
        <w:rPr>
          <w:rFonts w:ascii="Fira Sans" w:hAnsi="Fira Sans"/>
          <w:b/>
          <w:i/>
          <w:sz w:val="22"/>
          <w:szCs w:val="22"/>
        </w:rPr>
      </w:pPr>
      <w:r w:rsidRPr="002547C3">
        <w:rPr>
          <w:rFonts w:ascii="Fira Sans" w:hAnsi="Fira Sans"/>
          <w:b/>
          <w:i/>
          <w:sz w:val="22"/>
          <w:szCs w:val="22"/>
        </w:rPr>
        <w:t>Odp. Zamawiającego:</w:t>
      </w:r>
      <w:r w:rsidRPr="002547C3">
        <w:rPr>
          <w:rFonts w:ascii="Fira Sans" w:hAnsi="Fira Sans"/>
          <w:b/>
          <w:i/>
          <w:sz w:val="22"/>
          <w:szCs w:val="22"/>
        </w:rPr>
        <w:t xml:space="preserve"> </w:t>
      </w:r>
      <w:r>
        <w:rPr>
          <w:rFonts w:ascii="Fira Sans" w:hAnsi="Fira Sans"/>
          <w:b/>
          <w:i/>
          <w:sz w:val="22"/>
          <w:szCs w:val="22"/>
        </w:rPr>
        <w:t>Klejowych.</w:t>
      </w:r>
    </w:p>
    <w:p w14:paraId="3366D077" w14:textId="77777777" w:rsidR="002547C3" w:rsidRPr="002547C3" w:rsidRDefault="002547C3" w:rsidP="005F00AA">
      <w:pPr>
        <w:spacing w:line="240" w:lineRule="atLeast"/>
        <w:jc w:val="both"/>
        <w:rPr>
          <w:rFonts w:ascii="Fira Sans" w:hAnsi="Fira Sans"/>
          <w:b/>
          <w:i/>
          <w:sz w:val="22"/>
          <w:szCs w:val="22"/>
        </w:rPr>
      </w:pPr>
    </w:p>
    <w:p w14:paraId="3EF4B76D" w14:textId="77777777" w:rsidR="005F00AA" w:rsidRPr="005F00AA"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Poz. 2 Prosimy o dopuszczenie opasek piankowych jednopacjentowych do mocowania czujników SpO2 o wymiarach:</w:t>
      </w:r>
    </w:p>
    <w:p w14:paraId="4D2D9AC7" w14:textId="77777777" w:rsidR="005F00AA" w:rsidRPr="005F00AA"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 szerokość 2,6 cm</w:t>
      </w:r>
    </w:p>
    <w:p w14:paraId="69979763" w14:textId="77777777" w:rsidR="005F00AA" w:rsidRPr="005F00AA"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 długość całkowita 17 cm (niebieska gąbka: 13,8 x 2,6 cm; biały rzep: 4 x 1 cm)</w:t>
      </w:r>
    </w:p>
    <w:p w14:paraId="77979BA9" w14:textId="77777777" w:rsidR="005F00AA" w:rsidRPr="005F00AA"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 z trzema otworami do mocowania czujnika (odl. między pierwszym i drugim 2,55 cm, odl. między pierwszym, a trzecim</w:t>
      </w:r>
    </w:p>
    <w:p w14:paraId="682032B9" w14:textId="0E3B956A" w:rsidR="001F617C"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3,75 cm</w:t>
      </w:r>
    </w:p>
    <w:p w14:paraId="69598678" w14:textId="44F0F18B" w:rsidR="005F00AA" w:rsidRDefault="005F00AA" w:rsidP="005F00AA">
      <w:pPr>
        <w:spacing w:line="240" w:lineRule="atLeast"/>
        <w:jc w:val="both"/>
        <w:rPr>
          <w:rFonts w:ascii="Fira Sans" w:hAnsi="Fira Sans"/>
          <w:bCs/>
          <w:iCs/>
          <w:sz w:val="22"/>
          <w:szCs w:val="22"/>
        </w:rPr>
      </w:pPr>
      <w:r w:rsidRPr="005F00AA">
        <w:rPr>
          <w:rFonts w:ascii="Fira Sans" w:hAnsi="Fira Sans"/>
          <w:bCs/>
          <w:iCs/>
          <w:noProof/>
          <w:sz w:val="22"/>
          <w:szCs w:val="22"/>
        </w:rPr>
        <w:drawing>
          <wp:inline distT="0" distB="0" distL="0" distR="0" wp14:anchorId="725DE1CC" wp14:editId="7C636D39">
            <wp:extent cx="3058628" cy="708025"/>
            <wp:effectExtent l="0" t="0" r="8890" b="0"/>
            <wp:docPr id="24026522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45" cy="714395"/>
                    </a:xfrm>
                    <a:prstGeom prst="rect">
                      <a:avLst/>
                    </a:prstGeom>
                    <a:noFill/>
                    <a:ln>
                      <a:noFill/>
                    </a:ln>
                  </pic:spPr>
                </pic:pic>
              </a:graphicData>
            </a:graphic>
          </wp:inline>
        </w:drawing>
      </w:r>
      <w:r w:rsidRPr="005F00AA">
        <w:rPr>
          <w:rFonts w:ascii="Fira Sans" w:hAnsi="Fira Sans"/>
          <w:bCs/>
          <w:iCs/>
          <w:noProof/>
          <w:sz w:val="22"/>
          <w:szCs w:val="22"/>
        </w:rPr>
        <w:drawing>
          <wp:inline distT="0" distB="0" distL="0" distR="0" wp14:anchorId="28ADBF44" wp14:editId="7ED8B938">
            <wp:extent cx="2487168" cy="841294"/>
            <wp:effectExtent l="0" t="0" r="0" b="0"/>
            <wp:docPr id="131394446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3899" cy="850336"/>
                    </a:xfrm>
                    <a:prstGeom prst="rect">
                      <a:avLst/>
                    </a:prstGeom>
                    <a:noFill/>
                    <a:ln>
                      <a:noFill/>
                    </a:ln>
                  </pic:spPr>
                </pic:pic>
              </a:graphicData>
            </a:graphic>
          </wp:inline>
        </w:drawing>
      </w:r>
    </w:p>
    <w:p w14:paraId="3646C37E" w14:textId="442A1D48" w:rsidR="001F617C" w:rsidRPr="00B217B3" w:rsidRDefault="001F617C" w:rsidP="001F617C">
      <w:pPr>
        <w:spacing w:line="240" w:lineRule="atLeast"/>
        <w:jc w:val="both"/>
        <w:rPr>
          <w:rFonts w:ascii="Fira Sans" w:hAnsi="Fira Sans"/>
          <w:b/>
          <w:sz w:val="22"/>
          <w:szCs w:val="22"/>
        </w:rPr>
      </w:pPr>
      <w:bookmarkStart w:id="5" w:name="_Hlk173997219"/>
      <w:r w:rsidRPr="00B217B3">
        <w:rPr>
          <w:rFonts w:ascii="Fira Sans" w:hAnsi="Fira Sans"/>
          <w:b/>
          <w:i/>
          <w:sz w:val="22"/>
          <w:szCs w:val="22"/>
        </w:rPr>
        <w:t>Odp. Zamawiającego:</w:t>
      </w:r>
      <w:r w:rsidR="00B47F97">
        <w:rPr>
          <w:rFonts w:ascii="Fira Sans" w:hAnsi="Fira Sans"/>
          <w:b/>
          <w:i/>
          <w:sz w:val="22"/>
          <w:szCs w:val="22"/>
        </w:rPr>
        <w:t xml:space="preserve"> </w:t>
      </w:r>
      <w:bookmarkEnd w:id="5"/>
      <w:r w:rsidR="002547C3">
        <w:rPr>
          <w:rFonts w:ascii="Fira Sans" w:hAnsi="Fira Sans"/>
          <w:b/>
          <w:i/>
          <w:sz w:val="22"/>
          <w:szCs w:val="22"/>
        </w:rPr>
        <w:t>Zamawiający dopuszcza.</w:t>
      </w:r>
    </w:p>
    <w:p w14:paraId="53C67BE9" w14:textId="77777777" w:rsidR="001F617C" w:rsidRPr="00B217B3" w:rsidRDefault="001F617C" w:rsidP="001F617C">
      <w:pPr>
        <w:spacing w:line="240" w:lineRule="atLeast"/>
        <w:jc w:val="both"/>
        <w:rPr>
          <w:rFonts w:ascii="Fira Sans" w:hAnsi="Fira Sans"/>
          <w:b/>
          <w:sz w:val="22"/>
          <w:szCs w:val="22"/>
          <w:u w:val="single"/>
        </w:rPr>
      </w:pPr>
    </w:p>
    <w:p w14:paraId="008C69E6" w14:textId="77777777" w:rsidR="001F617C" w:rsidRPr="00B217B3" w:rsidRDefault="001F617C" w:rsidP="001F617C">
      <w:pPr>
        <w:spacing w:line="240" w:lineRule="atLeast"/>
        <w:jc w:val="both"/>
        <w:rPr>
          <w:rFonts w:ascii="Fira Sans" w:hAnsi="Fira Sans"/>
          <w:b/>
          <w:sz w:val="22"/>
          <w:szCs w:val="22"/>
          <w:u w:val="single"/>
        </w:rPr>
      </w:pPr>
      <w:bookmarkStart w:id="6" w:name="_Hlk173496686"/>
      <w:r w:rsidRPr="00B217B3">
        <w:rPr>
          <w:rFonts w:ascii="Fira Sans" w:hAnsi="Fira Sans"/>
          <w:b/>
          <w:sz w:val="22"/>
          <w:szCs w:val="22"/>
          <w:u w:val="single"/>
        </w:rPr>
        <w:t>Pytanie nr 58:</w:t>
      </w:r>
    </w:p>
    <w:p w14:paraId="680F49C2" w14:textId="77777777" w:rsidR="005F00AA" w:rsidRPr="005F00AA"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Część nr 4</w:t>
      </w:r>
    </w:p>
    <w:p w14:paraId="25C73E46" w14:textId="2D8D93B6" w:rsidR="001F617C" w:rsidRPr="00EE6CBD"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Czy Zamawiający dopuści maseczki z 4 trokami o długości 40cm?</w:t>
      </w:r>
    </w:p>
    <w:p w14:paraId="67ACD33A" w14:textId="39C9873F" w:rsidR="001F617C" w:rsidRPr="002B1E05" w:rsidRDefault="001F617C" w:rsidP="001F617C">
      <w:pPr>
        <w:spacing w:line="240" w:lineRule="atLeast"/>
        <w:jc w:val="both"/>
        <w:rPr>
          <w:rFonts w:ascii="Fira Sans" w:hAnsi="Fira Sans"/>
          <w:b/>
          <w:bCs/>
          <w:i/>
          <w:iCs/>
          <w:sz w:val="22"/>
          <w:szCs w:val="22"/>
        </w:rPr>
      </w:pPr>
      <w:r w:rsidRPr="00B217B3">
        <w:rPr>
          <w:rFonts w:ascii="Fira Sans" w:hAnsi="Fira Sans"/>
          <w:b/>
          <w:i/>
          <w:sz w:val="22"/>
          <w:szCs w:val="22"/>
        </w:rPr>
        <w:t>Odp. Zamawiającego:</w:t>
      </w:r>
      <w:r w:rsidR="00B47F97" w:rsidRPr="00B47F97">
        <w:t xml:space="preserve"> </w:t>
      </w:r>
      <w:r w:rsidR="002B1E05" w:rsidRPr="002B1E05">
        <w:rPr>
          <w:rFonts w:ascii="Fira Sans" w:hAnsi="Fira Sans"/>
          <w:b/>
          <w:bCs/>
          <w:i/>
          <w:iCs/>
          <w:sz w:val="22"/>
          <w:szCs w:val="22"/>
        </w:rPr>
        <w:t xml:space="preserve">Zamawiający </w:t>
      </w:r>
      <w:r w:rsidR="002547C3">
        <w:rPr>
          <w:rFonts w:ascii="Fira Sans" w:hAnsi="Fira Sans"/>
          <w:b/>
          <w:bCs/>
          <w:i/>
          <w:iCs/>
          <w:sz w:val="22"/>
          <w:szCs w:val="22"/>
        </w:rPr>
        <w:t xml:space="preserve">nie </w:t>
      </w:r>
      <w:r w:rsidR="002B1E05" w:rsidRPr="002B1E05">
        <w:rPr>
          <w:rFonts w:ascii="Fira Sans" w:hAnsi="Fira Sans"/>
          <w:b/>
          <w:bCs/>
          <w:i/>
          <w:iCs/>
          <w:sz w:val="22"/>
          <w:szCs w:val="22"/>
        </w:rPr>
        <w:t>dopuszcza.</w:t>
      </w:r>
    </w:p>
    <w:p w14:paraId="6C304E91" w14:textId="77777777" w:rsidR="001F617C" w:rsidRPr="00B217B3" w:rsidRDefault="001F617C" w:rsidP="001F617C">
      <w:pPr>
        <w:spacing w:line="240" w:lineRule="atLeast"/>
        <w:jc w:val="both"/>
        <w:rPr>
          <w:rFonts w:ascii="Fira Sans" w:hAnsi="Fira Sans"/>
          <w:sz w:val="22"/>
          <w:szCs w:val="22"/>
          <w:highlight w:val="yellow"/>
        </w:rPr>
      </w:pPr>
    </w:p>
    <w:p w14:paraId="144307D1" w14:textId="77777777" w:rsidR="001F617C" w:rsidRPr="00B217B3" w:rsidRDefault="001F617C" w:rsidP="001F617C">
      <w:pPr>
        <w:spacing w:line="240" w:lineRule="atLeast"/>
        <w:jc w:val="both"/>
        <w:rPr>
          <w:rFonts w:ascii="Fira Sans" w:hAnsi="Fira Sans"/>
          <w:b/>
          <w:sz w:val="22"/>
          <w:szCs w:val="22"/>
          <w:u w:val="single"/>
        </w:rPr>
      </w:pPr>
      <w:r w:rsidRPr="00B217B3">
        <w:rPr>
          <w:rFonts w:ascii="Fira Sans" w:hAnsi="Fira Sans"/>
          <w:b/>
          <w:sz w:val="22"/>
          <w:szCs w:val="22"/>
          <w:u w:val="single"/>
        </w:rPr>
        <w:t>Pytanie nr 59:</w:t>
      </w:r>
    </w:p>
    <w:p w14:paraId="0AC2EFE1" w14:textId="77777777" w:rsidR="005F00AA" w:rsidRPr="005F00AA"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Część nr 4</w:t>
      </w:r>
    </w:p>
    <w:p w14:paraId="6A8F8935" w14:textId="737933B9" w:rsidR="001F617C" w:rsidRPr="00EE6CBD"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Czy Zamawiający dopuści maseczki na gumki o długości 16,5cm?</w:t>
      </w:r>
    </w:p>
    <w:p w14:paraId="1F8F9D82" w14:textId="41277FBD" w:rsidR="001F617C" w:rsidRPr="00B217B3" w:rsidRDefault="001F617C" w:rsidP="001F617C">
      <w:pPr>
        <w:spacing w:line="240" w:lineRule="atLeast"/>
        <w:jc w:val="both"/>
        <w:rPr>
          <w:rFonts w:ascii="Fira Sans" w:hAnsi="Fira Sans"/>
          <w:b/>
          <w:sz w:val="22"/>
          <w:szCs w:val="22"/>
        </w:rPr>
      </w:pPr>
      <w:r w:rsidRPr="00B217B3">
        <w:rPr>
          <w:rFonts w:ascii="Fira Sans" w:hAnsi="Fira Sans"/>
          <w:b/>
          <w:i/>
          <w:sz w:val="22"/>
          <w:szCs w:val="22"/>
        </w:rPr>
        <w:t>Odp. Zamawiającego:</w:t>
      </w:r>
      <w:r w:rsidR="002B1E05" w:rsidRPr="002B1E05">
        <w:t xml:space="preserve"> </w:t>
      </w:r>
      <w:r w:rsidR="002B1E05" w:rsidRPr="002B1E05">
        <w:rPr>
          <w:rFonts w:ascii="Fira Sans" w:hAnsi="Fira Sans"/>
          <w:b/>
          <w:i/>
          <w:sz w:val="22"/>
          <w:szCs w:val="22"/>
        </w:rPr>
        <w:t>Zamawiający nie dopuszcza.</w:t>
      </w:r>
    </w:p>
    <w:p w14:paraId="639A433D" w14:textId="77777777" w:rsidR="001F617C" w:rsidRPr="00B217B3" w:rsidRDefault="001F617C" w:rsidP="001F617C">
      <w:pPr>
        <w:spacing w:line="240" w:lineRule="atLeast"/>
        <w:jc w:val="both"/>
        <w:rPr>
          <w:rFonts w:ascii="Fira Sans" w:hAnsi="Fira Sans"/>
          <w:b/>
          <w:sz w:val="22"/>
          <w:szCs w:val="22"/>
        </w:rPr>
      </w:pPr>
    </w:p>
    <w:p w14:paraId="30127226" w14:textId="77777777" w:rsidR="001F617C" w:rsidRPr="00B217B3" w:rsidRDefault="001F617C" w:rsidP="001F617C">
      <w:pPr>
        <w:spacing w:line="240" w:lineRule="atLeast"/>
        <w:jc w:val="both"/>
        <w:rPr>
          <w:rFonts w:ascii="Fira Sans" w:hAnsi="Fira Sans"/>
          <w:b/>
          <w:sz w:val="22"/>
          <w:szCs w:val="22"/>
        </w:rPr>
      </w:pPr>
      <w:r w:rsidRPr="00B217B3">
        <w:rPr>
          <w:rFonts w:ascii="Fira Sans" w:hAnsi="Fira Sans"/>
          <w:b/>
          <w:sz w:val="22"/>
          <w:szCs w:val="22"/>
          <w:u w:val="single"/>
        </w:rPr>
        <w:t>Pytanie nr 60:</w:t>
      </w:r>
    </w:p>
    <w:p w14:paraId="04EFFA4B" w14:textId="77777777" w:rsidR="005F00AA" w:rsidRPr="005F00AA"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Część nr 4</w:t>
      </w:r>
    </w:p>
    <w:p w14:paraId="4EB1E05D" w14:textId="0561BCCE" w:rsidR="001F617C" w:rsidRPr="00EE6CBD"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Czy Zamawiający dopuści maseczki o ciśnieniu różnicowym 34,67 Pa/cm² ?</w:t>
      </w:r>
    </w:p>
    <w:p w14:paraId="18F93158" w14:textId="37676EC8" w:rsidR="001F617C" w:rsidRPr="00B217B3" w:rsidRDefault="001F617C" w:rsidP="001F617C">
      <w:pPr>
        <w:spacing w:line="240" w:lineRule="atLeast"/>
        <w:jc w:val="both"/>
        <w:rPr>
          <w:rFonts w:ascii="Fira Sans" w:hAnsi="Fira Sans"/>
          <w:b/>
          <w:sz w:val="22"/>
          <w:szCs w:val="22"/>
        </w:rPr>
      </w:pPr>
      <w:r w:rsidRPr="00B217B3">
        <w:rPr>
          <w:rFonts w:ascii="Fira Sans" w:hAnsi="Fira Sans"/>
          <w:b/>
          <w:i/>
          <w:sz w:val="22"/>
          <w:szCs w:val="22"/>
        </w:rPr>
        <w:t>Odp. Zamawiającego:</w:t>
      </w:r>
      <w:r w:rsidR="002B1E05" w:rsidRPr="002B1E05">
        <w:t xml:space="preserve"> </w:t>
      </w:r>
      <w:bookmarkStart w:id="7" w:name="_Hlk173931027"/>
      <w:r w:rsidR="002B1E05" w:rsidRPr="002B1E05">
        <w:rPr>
          <w:rFonts w:ascii="Fira Sans" w:hAnsi="Fira Sans"/>
          <w:b/>
          <w:i/>
          <w:sz w:val="22"/>
          <w:szCs w:val="22"/>
        </w:rPr>
        <w:t>Zamawiający dopuszcza.</w:t>
      </w:r>
      <w:bookmarkEnd w:id="7"/>
    </w:p>
    <w:p w14:paraId="121647AF" w14:textId="77777777" w:rsidR="00E33A24" w:rsidRDefault="00E33A24" w:rsidP="005F00AA">
      <w:pPr>
        <w:spacing w:line="240" w:lineRule="atLeast"/>
        <w:jc w:val="both"/>
        <w:rPr>
          <w:rFonts w:ascii="Fira Sans" w:hAnsi="Fira Sans"/>
          <w:b/>
          <w:sz w:val="22"/>
          <w:szCs w:val="22"/>
        </w:rPr>
      </w:pPr>
    </w:p>
    <w:p w14:paraId="41F69648" w14:textId="77777777" w:rsidR="005643A7" w:rsidRDefault="005643A7" w:rsidP="005F00AA">
      <w:pPr>
        <w:spacing w:line="240" w:lineRule="atLeast"/>
        <w:jc w:val="both"/>
        <w:rPr>
          <w:rFonts w:ascii="Fira Sans" w:hAnsi="Fira Sans"/>
          <w:b/>
          <w:sz w:val="22"/>
          <w:szCs w:val="22"/>
        </w:rPr>
      </w:pPr>
    </w:p>
    <w:p w14:paraId="342A3E45" w14:textId="77777777" w:rsidR="005643A7" w:rsidRDefault="005643A7" w:rsidP="005F00AA">
      <w:pPr>
        <w:spacing w:line="240" w:lineRule="atLeast"/>
        <w:jc w:val="both"/>
        <w:rPr>
          <w:rFonts w:ascii="Fira Sans" w:hAnsi="Fira Sans"/>
          <w:b/>
          <w:sz w:val="22"/>
          <w:szCs w:val="22"/>
          <w:u w:val="single"/>
        </w:rPr>
      </w:pPr>
    </w:p>
    <w:p w14:paraId="2CFBD75B" w14:textId="3AD4D5AE" w:rsidR="005F00AA" w:rsidRPr="00B217B3" w:rsidRDefault="005F00AA" w:rsidP="005F00AA">
      <w:pPr>
        <w:spacing w:line="240" w:lineRule="atLeast"/>
        <w:jc w:val="both"/>
        <w:rPr>
          <w:rFonts w:ascii="Fira Sans" w:hAnsi="Fira Sans"/>
          <w:b/>
          <w:sz w:val="22"/>
          <w:szCs w:val="22"/>
          <w:u w:val="single"/>
        </w:rPr>
      </w:pPr>
      <w:r w:rsidRPr="00B217B3">
        <w:rPr>
          <w:rFonts w:ascii="Fira Sans" w:hAnsi="Fira Sans"/>
          <w:b/>
          <w:sz w:val="22"/>
          <w:szCs w:val="22"/>
          <w:u w:val="single"/>
        </w:rPr>
        <w:lastRenderedPageBreak/>
        <w:t xml:space="preserve">Pytanie nr </w:t>
      </w:r>
      <w:r>
        <w:rPr>
          <w:rFonts w:ascii="Fira Sans" w:hAnsi="Fira Sans"/>
          <w:b/>
          <w:sz w:val="22"/>
          <w:szCs w:val="22"/>
          <w:u w:val="single"/>
        </w:rPr>
        <w:t>61</w:t>
      </w:r>
      <w:r w:rsidRPr="00B217B3">
        <w:rPr>
          <w:rFonts w:ascii="Fira Sans" w:hAnsi="Fira Sans"/>
          <w:b/>
          <w:sz w:val="22"/>
          <w:szCs w:val="22"/>
          <w:u w:val="single"/>
        </w:rPr>
        <w:t>:</w:t>
      </w:r>
    </w:p>
    <w:p w14:paraId="21ED7E1E" w14:textId="77777777" w:rsidR="005F00AA" w:rsidRPr="005F00AA"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Część nr 6</w:t>
      </w:r>
    </w:p>
    <w:p w14:paraId="54819BCB" w14:textId="2F0C07F6" w:rsidR="005F00AA" w:rsidRPr="00EE6CBD"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Czy Zamawiający dopuści podanie ceny za op=25szt z przeliczeniem zamawianej ilości?</w:t>
      </w:r>
    </w:p>
    <w:p w14:paraId="0B429D81" w14:textId="3CD6B807" w:rsidR="005F00AA" w:rsidRPr="00B217B3" w:rsidRDefault="005F00AA" w:rsidP="005F00AA">
      <w:pPr>
        <w:spacing w:line="240" w:lineRule="atLeast"/>
        <w:jc w:val="both"/>
        <w:rPr>
          <w:rFonts w:ascii="Fira Sans" w:hAnsi="Fira Sans"/>
          <w:b/>
          <w:sz w:val="22"/>
          <w:szCs w:val="22"/>
        </w:rPr>
      </w:pPr>
      <w:r w:rsidRPr="00B217B3">
        <w:rPr>
          <w:rFonts w:ascii="Fira Sans" w:hAnsi="Fira Sans"/>
          <w:b/>
          <w:i/>
          <w:sz w:val="22"/>
          <w:szCs w:val="22"/>
        </w:rPr>
        <w:t>Odp. Zamawiającego:</w:t>
      </w:r>
      <w:r w:rsidR="002B1E05" w:rsidRPr="002B1E05">
        <w:t xml:space="preserve"> </w:t>
      </w:r>
      <w:r w:rsidR="002B1E05" w:rsidRPr="002B1E05">
        <w:rPr>
          <w:rFonts w:ascii="Fira Sans" w:hAnsi="Fira Sans"/>
          <w:b/>
          <w:i/>
          <w:sz w:val="22"/>
          <w:szCs w:val="22"/>
        </w:rPr>
        <w:t>Zamawiający dopuszcza.</w:t>
      </w:r>
    </w:p>
    <w:p w14:paraId="15A120C7" w14:textId="77777777" w:rsidR="005F00AA" w:rsidRPr="00B217B3" w:rsidRDefault="005F00AA" w:rsidP="005F00AA">
      <w:pPr>
        <w:spacing w:line="240" w:lineRule="atLeast"/>
        <w:jc w:val="both"/>
        <w:rPr>
          <w:rFonts w:ascii="Fira Sans" w:hAnsi="Fira Sans"/>
          <w:sz w:val="22"/>
          <w:szCs w:val="22"/>
          <w:highlight w:val="yellow"/>
        </w:rPr>
      </w:pPr>
    </w:p>
    <w:p w14:paraId="61732DA2" w14:textId="38783D6E" w:rsidR="005F00AA" w:rsidRPr="00B217B3" w:rsidRDefault="005F00AA" w:rsidP="005F00AA">
      <w:pPr>
        <w:spacing w:line="240" w:lineRule="atLeast"/>
        <w:jc w:val="both"/>
        <w:rPr>
          <w:rFonts w:ascii="Fira Sans" w:hAnsi="Fira Sans"/>
          <w:b/>
          <w:sz w:val="22"/>
          <w:szCs w:val="22"/>
          <w:u w:val="single"/>
        </w:rPr>
      </w:pPr>
      <w:r w:rsidRPr="00B217B3">
        <w:rPr>
          <w:rFonts w:ascii="Fira Sans" w:hAnsi="Fira Sans"/>
          <w:b/>
          <w:sz w:val="22"/>
          <w:szCs w:val="22"/>
          <w:u w:val="single"/>
        </w:rPr>
        <w:t xml:space="preserve">Pytanie nr </w:t>
      </w:r>
      <w:r>
        <w:rPr>
          <w:rFonts w:ascii="Fira Sans" w:hAnsi="Fira Sans"/>
          <w:b/>
          <w:sz w:val="22"/>
          <w:szCs w:val="22"/>
          <w:u w:val="single"/>
        </w:rPr>
        <w:t>62</w:t>
      </w:r>
      <w:r w:rsidRPr="00B217B3">
        <w:rPr>
          <w:rFonts w:ascii="Fira Sans" w:hAnsi="Fira Sans"/>
          <w:b/>
          <w:sz w:val="22"/>
          <w:szCs w:val="22"/>
          <w:u w:val="single"/>
        </w:rPr>
        <w:t>:</w:t>
      </w:r>
    </w:p>
    <w:p w14:paraId="4B01AE9D" w14:textId="77777777" w:rsidR="005F00AA" w:rsidRPr="005F00AA"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Część nr 6</w:t>
      </w:r>
    </w:p>
    <w:p w14:paraId="1AAA9AA9" w14:textId="1A94A1F7" w:rsidR="005F00AA" w:rsidRPr="00EE6CBD"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Czy Zamawiający dopuści podkład o chłonności 590g?</w:t>
      </w:r>
    </w:p>
    <w:p w14:paraId="1DFC1412" w14:textId="1D065D5E" w:rsidR="005F00AA" w:rsidRPr="00B217B3" w:rsidRDefault="005F00AA" w:rsidP="005F00AA">
      <w:pPr>
        <w:spacing w:line="240" w:lineRule="atLeast"/>
        <w:jc w:val="both"/>
        <w:rPr>
          <w:rFonts w:ascii="Fira Sans" w:hAnsi="Fira Sans"/>
          <w:b/>
          <w:sz w:val="22"/>
          <w:szCs w:val="22"/>
        </w:rPr>
      </w:pPr>
      <w:r w:rsidRPr="00B217B3">
        <w:rPr>
          <w:rFonts w:ascii="Fira Sans" w:hAnsi="Fira Sans"/>
          <w:b/>
          <w:i/>
          <w:sz w:val="22"/>
          <w:szCs w:val="22"/>
        </w:rPr>
        <w:t>Odp. Zamawiającego:</w:t>
      </w:r>
      <w:r w:rsidR="002B1E05" w:rsidRPr="002B1E05">
        <w:t xml:space="preserve"> </w:t>
      </w:r>
      <w:r w:rsidR="002B1E05" w:rsidRPr="002B1E05">
        <w:rPr>
          <w:rFonts w:ascii="Fira Sans" w:hAnsi="Fira Sans"/>
          <w:b/>
          <w:i/>
          <w:sz w:val="22"/>
          <w:szCs w:val="22"/>
        </w:rPr>
        <w:t>Zamawiający dopuszcza.</w:t>
      </w:r>
    </w:p>
    <w:p w14:paraId="6A9AC5BC" w14:textId="77777777" w:rsidR="005F00AA" w:rsidRPr="00B217B3" w:rsidRDefault="005F00AA" w:rsidP="005F00AA">
      <w:pPr>
        <w:spacing w:line="240" w:lineRule="atLeast"/>
        <w:jc w:val="both"/>
        <w:rPr>
          <w:rFonts w:ascii="Fira Sans" w:hAnsi="Fira Sans"/>
          <w:b/>
          <w:sz w:val="22"/>
          <w:szCs w:val="22"/>
        </w:rPr>
      </w:pPr>
    </w:p>
    <w:p w14:paraId="4EA0BD46" w14:textId="4987862B" w:rsidR="005F00AA" w:rsidRPr="00B217B3" w:rsidRDefault="005F00AA" w:rsidP="005F00AA">
      <w:pPr>
        <w:spacing w:line="240" w:lineRule="atLeast"/>
        <w:jc w:val="both"/>
        <w:rPr>
          <w:rFonts w:ascii="Fira Sans" w:hAnsi="Fira Sans"/>
          <w:b/>
          <w:sz w:val="22"/>
          <w:szCs w:val="22"/>
        </w:rPr>
      </w:pPr>
      <w:r w:rsidRPr="00B217B3">
        <w:rPr>
          <w:rFonts w:ascii="Fira Sans" w:hAnsi="Fira Sans"/>
          <w:b/>
          <w:sz w:val="22"/>
          <w:szCs w:val="22"/>
          <w:u w:val="single"/>
        </w:rPr>
        <w:t>Pytanie nr 6</w:t>
      </w:r>
      <w:r>
        <w:rPr>
          <w:rFonts w:ascii="Fira Sans" w:hAnsi="Fira Sans"/>
          <w:b/>
          <w:sz w:val="22"/>
          <w:szCs w:val="22"/>
          <w:u w:val="single"/>
        </w:rPr>
        <w:t>3</w:t>
      </w:r>
      <w:r w:rsidRPr="00B217B3">
        <w:rPr>
          <w:rFonts w:ascii="Fira Sans" w:hAnsi="Fira Sans"/>
          <w:b/>
          <w:sz w:val="22"/>
          <w:szCs w:val="22"/>
          <w:u w:val="single"/>
        </w:rPr>
        <w:t>:</w:t>
      </w:r>
    </w:p>
    <w:p w14:paraId="2ADA2051" w14:textId="77777777" w:rsidR="005F00AA" w:rsidRPr="005F00AA"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Część nr 10 pozycja 1</w:t>
      </w:r>
    </w:p>
    <w:p w14:paraId="078A0990" w14:textId="0D1687EA" w:rsidR="005F00AA" w:rsidRPr="00EE6CBD" w:rsidRDefault="005F00AA" w:rsidP="005F00AA">
      <w:pPr>
        <w:spacing w:line="240" w:lineRule="atLeast"/>
        <w:jc w:val="both"/>
        <w:rPr>
          <w:rFonts w:ascii="Fira Sans" w:hAnsi="Fira Sans"/>
          <w:bCs/>
          <w:iCs/>
          <w:sz w:val="22"/>
          <w:szCs w:val="22"/>
        </w:rPr>
      </w:pPr>
      <w:r w:rsidRPr="005F00AA">
        <w:rPr>
          <w:rFonts w:ascii="Fira Sans" w:hAnsi="Fira Sans"/>
          <w:bCs/>
          <w:iCs/>
          <w:sz w:val="22"/>
          <w:szCs w:val="22"/>
        </w:rPr>
        <w:t>Czy Zamawiający dopuści jednorazowy system do kontrolowanej zbiórki luźnego stolca wyposażony w silikonowy rękaw o długości 167 cm z wbudowaną w strukturę silikonu na całej długości substancją neutralizującą nieprzyjemne zapachy; niskociśnieniowy balonik retencyjny; port do napełniania balonika retencyjnego, oraz port do irygacji umożliwiający także doodbytnicze podanie leków, z klamrą zamykającą światło drenu w celu utrzymania leku w miejscu. Czas utrzymania do 29 dni. W zestawie 3 worki do zbiórki stolca, o pojemności 1500 ml z zastawką zabezpieczającą przed wylaniem zawartości skalowane linearnie co 100 ml, numerycznie co 500 ml, z filtrem węglowym zawierające wewnątrz saszetkę z absorbentem cieczy?</w:t>
      </w:r>
    </w:p>
    <w:p w14:paraId="559D98B3" w14:textId="43326D05" w:rsidR="005F00AA" w:rsidRPr="00B217B3" w:rsidRDefault="005F00AA" w:rsidP="005F00AA">
      <w:pPr>
        <w:spacing w:line="240" w:lineRule="atLeast"/>
        <w:jc w:val="both"/>
        <w:rPr>
          <w:rFonts w:ascii="Fira Sans" w:hAnsi="Fira Sans"/>
          <w:b/>
          <w:sz w:val="22"/>
          <w:szCs w:val="22"/>
        </w:rPr>
      </w:pPr>
      <w:r w:rsidRPr="00B217B3">
        <w:rPr>
          <w:rFonts w:ascii="Fira Sans" w:hAnsi="Fira Sans"/>
          <w:b/>
          <w:i/>
          <w:sz w:val="22"/>
          <w:szCs w:val="22"/>
        </w:rPr>
        <w:t>Odp. Zamawiającego:</w:t>
      </w:r>
      <w:r w:rsidR="002B1E05" w:rsidRPr="002B1E05">
        <w:t xml:space="preserve"> </w:t>
      </w:r>
      <w:r w:rsidR="002B1E05" w:rsidRPr="002B1E05">
        <w:rPr>
          <w:rFonts w:ascii="Fira Sans" w:hAnsi="Fira Sans"/>
          <w:b/>
          <w:i/>
          <w:sz w:val="22"/>
          <w:szCs w:val="22"/>
        </w:rPr>
        <w:t>Zamawiający dopuszcza.</w:t>
      </w:r>
    </w:p>
    <w:bookmarkEnd w:id="6"/>
    <w:p w14:paraId="71E5F63C" w14:textId="77777777" w:rsidR="001F617C" w:rsidRPr="00B217B3" w:rsidRDefault="001F617C" w:rsidP="00F93194">
      <w:pPr>
        <w:spacing w:line="240" w:lineRule="atLeast"/>
        <w:jc w:val="both"/>
        <w:rPr>
          <w:rFonts w:ascii="Fira Sans" w:hAnsi="Fira Sans"/>
          <w:b/>
          <w:sz w:val="22"/>
          <w:szCs w:val="22"/>
        </w:rPr>
      </w:pPr>
    </w:p>
    <w:p w14:paraId="79AA4269" w14:textId="454DAA47" w:rsidR="005F00AA" w:rsidRPr="005F00AA" w:rsidRDefault="005F00AA" w:rsidP="005F00AA">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64</w:t>
      </w:r>
      <w:r w:rsidRPr="005F00AA">
        <w:rPr>
          <w:rFonts w:ascii="Fira Sans" w:hAnsi="Fira Sans"/>
          <w:b/>
          <w:sz w:val="22"/>
          <w:szCs w:val="22"/>
          <w:u w:val="single"/>
        </w:rPr>
        <w:t>:</w:t>
      </w:r>
    </w:p>
    <w:p w14:paraId="79DBDC93"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Część nr 10 pozycja 2</w:t>
      </w:r>
    </w:p>
    <w:p w14:paraId="13C2A784" w14:textId="02A9F602"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Czy Zamawiający dopuści worki  wymienne kompatybilne z zestawem  do kontrolowanej zbiórki stolca o pojemności 1500 ml skalowane linearnie co 100 ml, numerycznie co 500 ml, przednia część przeźroczysta, tylna biała, z zastawką zabezpieczającą przed wylaniem zawartości i filtrem węglowym (do wyboru z filtrem lub bez) pochłaniającym nieprzyjemne zapachy i zapobiegającym  balonowaniu worka, w opakowaniu po 3 sztuki bez filtra z absorbentem cieczy lub 2 sztuki z filtrem węglowym i absorbentem cieczy?</w:t>
      </w:r>
    </w:p>
    <w:p w14:paraId="2DA11FB0" w14:textId="5A7796E5" w:rsidR="005F00AA" w:rsidRPr="005F00AA" w:rsidRDefault="005F00AA" w:rsidP="005F00AA">
      <w:pPr>
        <w:spacing w:line="240" w:lineRule="atLeast"/>
        <w:jc w:val="both"/>
        <w:rPr>
          <w:rFonts w:ascii="Fira Sans" w:hAnsi="Fira Sans"/>
          <w:b/>
          <w:sz w:val="22"/>
          <w:szCs w:val="22"/>
        </w:rPr>
      </w:pPr>
      <w:r w:rsidRPr="005F00AA">
        <w:rPr>
          <w:rFonts w:ascii="Fira Sans" w:hAnsi="Fira Sans"/>
          <w:b/>
          <w:sz w:val="22"/>
          <w:szCs w:val="22"/>
        </w:rPr>
        <w:t>Odp. Zamawiającego:</w:t>
      </w:r>
      <w:r w:rsidR="002B1E05" w:rsidRPr="002B1E05">
        <w:t xml:space="preserve"> </w:t>
      </w:r>
      <w:r w:rsidR="002B1E05" w:rsidRPr="002B1E05">
        <w:rPr>
          <w:rFonts w:ascii="Fira Sans" w:hAnsi="Fira Sans"/>
          <w:b/>
          <w:sz w:val="22"/>
          <w:szCs w:val="22"/>
        </w:rPr>
        <w:t>Zamawiający dopuszcza.</w:t>
      </w:r>
    </w:p>
    <w:p w14:paraId="19496746" w14:textId="77777777" w:rsidR="005F00AA" w:rsidRPr="005F00AA" w:rsidRDefault="005F00AA" w:rsidP="005F00AA">
      <w:pPr>
        <w:spacing w:line="240" w:lineRule="atLeast"/>
        <w:jc w:val="both"/>
        <w:rPr>
          <w:rFonts w:ascii="Fira Sans" w:hAnsi="Fira Sans"/>
          <w:b/>
          <w:sz w:val="22"/>
          <w:szCs w:val="22"/>
          <w:u w:val="single"/>
        </w:rPr>
      </w:pPr>
    </w:p>
    <w:p w14:paraId="300BB515" w14:textId="05B59039" w:rsidR="005F00AA" w:rsidRPr="005F00AA" w:rsidRDefault="005F00AA" w:rsidP="005F00AA">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65</w:t>
      </w:r>
      <w:r w:rsidRPr="005F00AA">
        <w:rPr>
          <w:rFonts w:ascii="Fira Sans" w:hAnsi="Fira Sans"/>
          <w:b/>
          <w:sz w:val="22"/>
          <w:szCs w:val="22"/>
          <w:u w:val="single"/>
        </w:rPr>
        <w:t>:</w:t>
      </w:r>
    </w:p>
    <w:p w14:paraId="4B90D020"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Część nr 14</w:t>
      </w:r>
    </w:p>
    <w:p w14:paraId="0D8D316C"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Czy Zamawiający dopuszcza zestaw o poniższym składzie:</w:t>
      </w:r>
    </w:p>
    <w:p w14:paraId="7CADAEE2"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1 x Serweta chirurgiczna 50cm x 70cm 2-warstwowa</w:t>
      </w:r>
    </w:p>
    <w:p w14:paraId="2E1B0C37"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1 x Serweta chirurgiczna 75cm x 90cm 2-warstwowa, z centralnym otworem 6cm x 8cm</w:t>
      </w:r>
    </w:p>
    <w:p w14:paraId="5EB0540C"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 xml:space="preserve">5 x Kompres z gazy 17N 8W 7,5cm x 7,5cm </w:t>
      </w:r>
    </w:p>
    <w:p w14:paraId="2D9547CC"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4 x Tupfer z gazy 17N bez nitki RTG 20cm x 20cm</w:t>
      </w:r>
    </w:p>
    <w:p w14:paraId="52F0251D"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1 x Igła iniekcyjna (1,2 x 40)</w:t>
      </w:r>
    </w:p>
    <w:p w14:paraId="61CCB8BA"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1 x Strzykawka 3-częściowa 20ml luer</w:t>
      </w:r>
    </w:p>
    <w:p w14:paraId="05D7A6B1"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1 x Chwytak plastikowy 14cm (Kocher, Pean)</w:t>
      </w:r>
    </w:p>
    <w:p w14:paraId="3D229617"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1 x Pęseta plastikowa niebieska dł. 13cm</w:t>
      </w:r>
    </w:p>
    <w:p w14:paraId="72E4B643"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1 x Miska nerkowata PVC 12cm x 18cm</w:t>
      </w:r>
    </w:p>
    <w:p w14:paraId="4B31143C"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2 x Rękawice diagn. lateksowe bezpudrowe rozm.M</w:t>
      </w:r>
    </w:p>
    <w:p w14:paraId="34E23137"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Osobno pakowane:</w:t>
      </w:r>
    </w:p>
    <w:p w14:paraId="6486E8A4"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1 x Żel znieczulający (ampułkostrzykawka) 6 ml</w:t>
      </w:r>
    </w:p>
    <w:p w14:paraId="4C2EB980" w14:textId="2697B75E"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2 x Strzykawka wody sterylnej ( 2 x 10 ml)?</w:t>
      </w:r>
    </w:p>
    <w:p w14:paraId="378F394B" w14:textId="50DD3A7B" w:rsidR="005F00AA" w:rsidRPr="005F00AA" w:rsidRDefault="005F00AA" w:rsidP="005F00AA">
      <w:pPr>
        <w:spacing w:line="240" w:lineRule="atLeast"/>
        <w:jc w:val="both"/>
        <w:rPr>
          <w:rFonts w:ascii="Fira Sans" w:hAnsi="Fira Sans"/>
          <w:b/>
          <w:sz w:val="22"/>
          <w:szCs w:val="22"/>
        </w:rPr>
      </w:pPr>
      <w:r w:rsidRPr="005F00AA">
        <w:rPr>
          <w:rFonts w:ascii="Fira Sans" w:hAnsi="Fira Sans"/>
          <w:b/>
          <w:sz w:val="22"/>
          <w:szCs w:val="22"/>
        </w:rPr>
        <w:t>Odp. Zamawiającego:</w:t>
      </w:r>
      <w:r w:rsidR="002B1E05" w:rsidRPr="002B1E05">
        <w:t xml:space="preserve"> </w:t>
      </w:r>
      <w:r w:rsidR="002B1E05" w:rsidRPr="002B1E05">
        <w:rPr>
          <w:rFonts w:ascii="Fira Sans" w:hAnsi="Fira Sans"/>
          <w:b/>
          <w:sz w:val="22"/>
          <w:szCs w:val="22"/>
        </w:rPr>
        <w:t>Zamawiający dopuszcza.</w:t>
      </w:r>
    </w:p>
    <w:p w14:paraId="0C95CB44" w14:textId="77777777" w:rsidR="005F00AA" w:rsidRDefault="005F00AA" w:rsidP="005F00AA">
      <w:pPr>
        <w:spacing w:line="240" w:lineRule="atLeast"/>
        <w:jc w:val="both"/>
        <w:rPr>
          <w:rFonts w:ascii="Fira Sans" w:hAnsi="Fira Sans"/>
          <w:b/>
          <w:sz w:val="22"/>
          <w:szCs w:val="22"/>
          <w:u w:val="single"/>
        </w:rPr>
      </w:pPr>
    </w:p>
    <w:p w14:paraId="4911A672" w14:textId="77777777" w:rsidR="005643A7" w:rsidRDefault="005643A7" w:rsidP="005F00AA">
      <w:pPr>
        <w:spacing w:line="240" w:lineRule="atLeast"/>
        <w:jc w:val="both"/>
        <w:rPr>
          <w:rFonts w:ascii="Fira Sans" w:hAnsi="Fira Sans"/>
          <w:b/>
          <w:sz w:val="22"/>
          <w:szCs w:val="22"/>
          <w:u w:val="single"/>
        </w:rPr>
      </w:pPr>
    </w:p>
    <w:p w14:paraId="28DC4123" w14:textId="77777777" w:rsidR="005643A7" w:rsidRPr="005F00AA" w:rsidRDefault="005643A7" w:rsidP="005F00AA">
      <w:pPr>
        <w:spacing w:line="240" w:lineRule="atLeast"/>
        <w:jc w:val="both"/>
        <w:rPr>
          <w:rFonts w:ascii="Fira Sans" w:hAnsi="Fira Sans"/>
          <w:b/>
          <w:sz w:val="22"/>
          <w:szCs w:val="22"/>
          <w:u w:val="single"/>
        </w:rPr>
      </w:pPr>
    </w:p>
    <w:p w14:paraId="69A39B16" w14:textId="04AC756E" w:rsidR="005F00AA" w:rsidRPr="005F00AA" w:rsidRDefault="005F00AA" w:rsidP="005F00AA">
      <w:pPr>
        <w:spacing w:line="240" w:lineRule="atLeast"/>
        <w:jc w:val="both"/>
        <w:rPr>
          <w:rFonts w:ascii="Fira Sans" w:hAnsi="Fira Sans"/>
          <w:b/>
          <w:sz w:val="22"/>
          <w:szCs w:val="22"/>
          <w:u w:val="single"/>
        </w:rPr>
      </w:pPr>
      <w:r w:rsidRPr="005F00AA">
        <w:rPr>
          <w:rFonts w:ascii="Fira Sans" w:hAnsi="Fira Sans"/>
          <w:b/>
          <w:sz w:val="22"/>
          <w:szCs w:val="22"/>
          <w:u w:val="single"/>
        </w:rPr>
        <w:lastRenderedPageBreak/>
        <w:t xml:space="preserve">Pytanie nr </w:t>
      </w:r>
      <w:r>
        <w:rPr>
          <w:rFonts w:ascii="Fira Sans" w:hAnsi="Fira Sans"/>
          <w:b/>
          <w:sz w:val="22"/>
          <w:szCs w:val="22"/>
          <w:u w:val="single"/>
        </w:rPr>
        <w:t>66</w:t>
      </w:r>
      <w:r w:rsidRPr="005F00AA">
        <w:rPr>
          <w:rFonts w:ascii="Fira Sans" w:hAnsi="Fira Sans"/>
          <w:b/>
          <w:sz w:val="22"/>
          <w:szCs w:val="22"/>
          <w:u w:val="single"/>
        </w:rPr>
        <w:t>:</w:t>
      </w:r>
    </w:p>
    <w:p w14:paraId="5DBA8C11"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Część nr 16 pozycja 1-2</w:t>
      </w:r>
    </w:p>
    <w:p w14:paraId="44817B5A" w14:textId="589C580B"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Czy Zamawiający dopuści igłę o długości 6,2mm?</w:t>
      </w:r>
    </w:p>
    <w:p w14:paraId="3665F5CD" w14:textId="68CC15C6" w:rsidR="005F00AA" w:rsidRPr="005F00AA" w:rsidRDefault="005F00AA" w:rsidP="005F00AA">
      <w:pPr>
        <w:spacing w:line="240" w:lineRule="atLeast"/>
        <w:jc w:val="both"/>
        <w:rPr>
          <w:rFonts w:ascii="Fira Sans" w:hAnsi="Fira Sans"/>
          <w:b/>
          <w:sz w:val="22"/>
          <w:szCs w:val="22"/>
          <w:u w:val="single"/>
        </w:rPr>
      </w:pPr>
      <w:r w:rsidRPr="005F00AA">
        <w:rPr>
          <w:rFonts w:ascii="Fira Sans" w:hAnsi="Fira Sans"/>
          <w:b/>
          <w:sz w:val="22"/>
          <w:szCs w:val="22"/>
        </w:rPr>
        <w:t>Odp. Zamawiającego</w:t>
      </w:r>
      <w:r w:rsidRPr="00EA4F51">
        <w:rPr>
          <w:rFonts w:ascii="Fira Sans" w:hAnsi="Fira Sans"/>
          <w:b/>
          <w:sz w:val="22"/>
          <w:szCs w:val="22"/>
        </w:rPr>
        <w:t>:</w:t>
      </w:r>
      <w:r w:rsidR="00EA4F51" w:rsidRPr="00EA4F51">
        <w:rPr>
          <w:rFonts w:ascii="Fira Sans" w:hAnsi="Fira Sans"/>
          <w:b/>
          <w:sz w:val="22"/>
          <w:szCs w:val="22"/>
        </w:rPr>
        <w:t xml:space="preserve"> Zamawiający nie dopuszcza.</w:t>
      </w:r>
    </w:p>
    <w:p w14:paraId="0093859B" w14:textId="77777777" w:rsidR="005F00AA" w:rsidRPr="005F00AA" w:rsidRDefault="005F00AA" w:rsidP="005F00AA">
      <w:pPr>
        <w:spacing w:line="240" w:lineRule="atLeast"/>
        <w:jc w:val="both"/>
        <w:rPr>
          <w:rFonts w:ascii="Fira Sans" w:hAnsi="Fira Sans"/>
          <w:b/>
          <w:sz w:val="22"/>
          <w:szCs w:val="22"/>
          <w:u w:val="single"/>
        </w:rPr>
      </w:pPr>
    </w:p>
    <w:p w14:paraId="36792D67" w14:textId="3AD7150E" w:rsidR="005F00AA" w:rsidRPr="005F00AA" w:rsidRDefault="005F00AA" w:rsidP="005F00AA">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67</w:t>
      </w:r>
      <w:r w:rsidRPr="005F00AA">
        <w:rPr>
          <w:rFonts w:ascii="Fira Sans" w:hAnsi="Fira Sans"/>
          <w:b/>
          <w:sz w:val="22"/>
          <w:szCs w:val="22"/>
          <w:u w:val="single"/>
        </w:rPr>
        <w:t>:</w:t>
      </w:r>
    </w:p>
    <w:p w14:paraId="057D4E0E"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Część nr 16 pozycja 2</w:t>
      </w:r>
    </w:p>
    <w:p w14:paraId="61CF94B2" w14:textId="332812AE"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Czy Zamawiający dopuści igłę o krzywiźnie 3/8 koła?</w:t>
      </w:r>
    </w:p>
    <w:p w14:paraId="73885285" w14:textId="2598F76C" w:rsidR="005F00AA" w:rsidRPr="005F00AA" w:rsidRDefault="005F00AA" w:rsidP="005F00AA">
      <w:pPr>
        <w:spacing w:line="240" w:lineRule="atLeast"/>
        <w:jc w:val="both"/>
        <w:rPr>
          <w:rFonts w:ascii="Fira Sans" w:hAnsi="Fira Sans"/>
          <w:b/>
          <w:sz w:val="22"/>
          <w:szCs w:val="22"/>
        </w:rPr>
      </w:pPr>
      <w:r w:rsidRPr="005F00AA">
        <w:rPr>
          <w:rFonts w:ascii="Fira Sans" w:hAnsi="Fira Sans"/>
          <w:b/>
          <w:sz w:val="22"/>
          <w:szCs w:val="22"/>
        </w:rPr>
        <w:t>Odp. Zamawiającego:</w:t>
      </w:r>
      <w:r w:rsidR="00EA4F51" w:rsidRPr="00EA4F51">
        <w:t xml:space="preserve"> </w:t>
      </w:r>
      <w:r w:rsidR="00EA4F51" w:rsidRPr="00EA4F51">
        <w:rPr>
          <w:rFonts w:ascii="Fira Sans" w:hAnsi="Fira Sans"/>
          <w:b/>
          <w:sz w:val="22"/>
          <w:szCs w:val="22"/>
        </w:rPr>
        <w:t>Zamawiający nie dopuszcza.</w:t>
      </w:r>
    </w:p>
    <w:p w14:paraId="4FD29AB2" w14:textId="77777777" w:rsidR="005F00AA" w:rsidRPr="005F00AA" w:rsidRDefault="005F00AA" w:rsidP="005F00AA">
      <w:pPr>
        <w:spacing w:line="240" w:lineRule="atLeast"/>
        <w:jc w:val="both"/>
        <w:rPr>
          <w:rFonts w:ascii="Fira Sans" w:hAnsi="Fira Sans"/>
          <w:b/>
          <w:sz w:val="22"/>
          <w:szCs w:val="22"/>
          <w:u w:val="single"/>
        </w:rPr>
      </w:pPr>
    </w:p>
    <w:p w14:paraId="5D858B89" w14:textId="34C9A1EC" w:rsidR="005F00AA" w:rsidRPr="005F00AA" w:rsidRDefault="005F00AA" w:rsidP="005F00AA">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68</w:t>
      </w:r>
      <w:r w:rsidRPr="005F00AA">
        <w:rPr>
          <w:rFonts w:ascii="Fira Sans" w:hAnsi="Fira Sans"/>
          <w:b/>
          <w:sz w:val="22"/>
          <w:szCs w:val="22"/>
          <w:u w:val="single"/>
        </w:rPr>
        <w:t>:</w:t>
      </w:r>
    </w:p>
    <w:p w14:paraId="7331D72E" w14:textId="77777777"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Część nr 19 pozycja 1-5</w:t>
      </w:r>
    </w:p>
    <w:p w14:paraId="6746DDAF" w14:textId="18F5A559" w:rsidR="005F00AA" w:rsidRPr="005F00AA" w:rsidRDefault="005F00AA" w:rsidP="005F00AA">
      <w:pPr>
        <w:spacing w:line="240" w:lineRule="atLeast"/>
        <w:jc w:val="both"/>
        <w:rPr>
          <w:rFonts w:ascii="Fira Sans" w:hAnsi="Fira Sans"/>
          <w:bCs/>
          <w:sz w:val="22"/>
          <w:szCs w:val="22"/>
        </w:rPr>
      </w:pPr>
      <w:r w:rsidRPr="005F00AA">
        <w:rPr>
          <w:rFonts w:ascii="Fira Sans" w:hAnsi="Fira Sans"/>
          <w:bCs/>
          <w:sz w:val="22"/>
          <w:szCs w:val="22"/>
        </w:rPr>
        <w:t>Czy Zamawiający dopuści wycenę za op. a’10 szt. wraz z przeliczeniem ilości?</w:t>
      </w:r>
    </w:p>
    <w:p w14:paraId="24B37764" w14:textId="05387415" w:rsidR="005F00AA" w:rsidRPr="005F00AA" w:rsidRDefault="005F00AA" w:rsidP="005F00AA">
      <w:pPr>
        <w:spacing w:line="240" w:lineRule="atLeast"/>
        <w:jc w:val="both"/>
        <w:rPr>
          <w:rFonts w:ascii="Fira Sans" w:hAnsi="Fira Sans"/>
          <w:b/>
          <w:sz w:val="22"/>
          <w:szCs w:val="22"/>
        </w:rPr>
      </w:pPr>
      <w:r w:rsidRPr="005F00AA">
        <w:rPr>
          <w:rFonts w:ascii="Fira Sans" w:hAnsi="Fira Sans"/>
          <w:b/>
          <w:sz w:val="22"/>
          <w:szCs w:val="22"/>
        </w:rPr>
        <w:t>Odp. Zamawiającego:</w:t>
      </w:r>
      <w:r w:rsidR="00EA4F51">
        <w:rPr>
          <w:rFonts w:ascii="Fira Sans" w:hAnsi="Fira Sans"/>
          <w:b/>
          <w:sz w:val="22"/>
          <w:szCs w:val="22"/>
        </w:rPr>
        <w:t xml:space="preserve"> Zamawiający dopuszcza.</w:t>
      </w:r>
    </w:p>
    <w:p w14:paraId="13F7F1A0" w14:textId="77777777" w:rsidR="005F00AA" w:rsidRPr="005F00AA" w:rsidRDefault="005F00AA" w:rsidP="005F00AA">
      <w:pPr>
        <w:spacing w:line="240" w:lineRule="atLeast"/>
        <w:jc w:val="both"/>
        <w:rPr>
          <w:rFonts w:ascii="Fira Sans" w:hAnsi="Fira Sans"/>
          <w:b/>
          <w:sz w:val="22"/>
          <w:szCs w:val="22"/>
          <w:u w:val="single"/>
        </w:rPr>
      </w:pPr>
    </w:p>
    <w:p w14:paraId="29FD46BE" w14:textId="42FFEDF8" w:rsidR="005F00AA" w:rsidRPr="005F00AA" w:rsidRDefault="005F00AA" w:rsidP="005F00AA">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69</w:t>
      </w:r>
      <w:r w:rsidRPr="005F00AA">
        <w:rPr>
          <w:rFonts w:ascii="Fira Sans" w:hAnsi="Fira Sans"/>
          <w:b/>
          <w:sz w:val="22"/>
          <w:szCs w:val="22"/>
          <w:u w:val="single"/>
        </w:rPr>
        <w:t>:</w:t>
      </w:r>
    </w:p>
    <w:p w14:paraId="4C62360A" w14:textId="77777777" w:rsidR="00A53FC1" w:rsidRDefault="00A53FC1" w:rsidP="00A53FC1">
      <w:pPr>
        <w:jc w:val="both"/>
        <w:rPr>
          <w:rFonts w:ascii="Manrope" w:hAnsi="Manrope"/>
          <w:b/>
          <w:bCs/>
        </w:rPr>
      </w:pPr>
      <w:r>
        <w:rPr>
          <w:rFonts w:ascii="Manrope" w:hAnsi="Manrope"/>
          <w:b/>
          <w:bCs/>
        </w:rPr>
        <w:t>Część nr 20 pozycja 1</w:t>
      </w:r>
    </w:p>
    <w:p w14:paraId="6EC003AF" w14:textId="77777777" w:rsidR="00A53FC1" w:rsidRDefault="00A53FC1" w:rsidP="00A53FC1">
      <w:pPr>
        <w:jc w:val="both"/>
        <w:rPr>
          <w:rFonts w:ascii="Manrope" w:hAnsi="Manrope"/>
        </w:rPr>
      </w:pPr>
      <w:r w:rsidRPr="00CA13B7">
        <w:rPr>
          <w:rFonts w:ascii="Manrope" w:hAnsi="Manrope"/>
        </w:rPr>
        <w:t>Czy Zamawiający dopuści</w:t>
      </w:r>
      <w:r>
        <w:rPr>
          <w:rFonts w:ascii="Manrope" w:hAnsi="Manrope"/>
        </w:rPr>
        <w:t xml:space="preserve"> okularki do fototerapii noworodków:</w:t>
      </w:r>
    </w:p>
    <w:p w14:paraId="748FA2AA" w14:textId="24BBAC57" w:rsidR="005F00AA" w:rsidRPr="005643A7" w:rsidRDefault="00A53FC1" w:rsidP="005643A7">
      <w:pPr>
        <w:jc w:val="both"/>
        <w:rPr>
          <w:noProof/>
          <w14:ligatures w14:val="standardContextual"/>
        </w:rPr>
      </w:pPr>
      <w:r>
        <w:rPr>
          <w:noProof/>
          <w14:ligatures w14:val="standardContextual"/>
        </w:rPr>
        <w:drawing>
          <wp:inline distT="0" distB="0" distL="0" distR="0" wp14:anchorId="3B5E9C22" wp14:editId="379889E3">
            <wp:extent cx="2345480" cy="2253082"/>
            <wp:effectExtent l="0" t="0" r="0" b="0"/>
            <wp:docPr id="344418709"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18709" name="Obraz 1" descr="Obraz zawierający tekst, zrzut ekranu, Czcionka, numer&#10;&#10;Opis wygenerowany automatycznie"/>
                    <pic:cNvPicPr/>
                  </pic:nvPicPr>
                  <pic:blipFill>
                    <a:blip r:embed="rId15"/>
                    <a:stretch>
                      <a:fillRect/>
                    </a:stretch>
                  </pic:blipFill>
                  <pic:spPr>
                    <a:xfrm>
                      <a:off x="0" y="0"/>
                      <a:ext cx="2356514" cy="2263681"/>
                    </a:xfrm>
                    <a:prstGeom prst="rect">
                      <a:avLst/>
                    </a:prstGeom>
                  </pic:spPr>
                </pic:pic>
              </a:graphicData>
            </a:graphic>
          </wp:inline>
        </w:drawing>
      </w:r>
      <w:r w:rsidRPr="00895662">
        <w:rPr>
          <w:noProof/>
          <w14:ligatures w14:val="standardContextual"/>
        </w:rPr>
        <w:t xml:space="preserve"> </w:t>
      </w:r>
      <w:r>
        <w:rPr>
          <w:noProof/>
          <w14:ligatures w14:val="standardContextual"/>
        </w:rPr>
        <w:drawing>
          <wp:inline distT="0" distB="0" distL="0" distR="0" wp14:anchorId="71EE9284" wp14:editId="6877D5FA">
            <wp:extent cx="2169173" cy="2248052"/>
            <wp:effectExtent l="0" t="0" r="2540" b="0"/>
            <wp:docPr id="1678901517" name="Obraz 1" descr="Obraz zawierający biały, Musz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01517" name="Obraz 1" descr="Obraz zawierający biały, Muszka&#10;&#10;Opis wygenerowany automatycznie"/>
                    <pic:cNvPicPr/>
                  </pic:nvPicPr>
                  <pic:blipFill>
                    <a:blip r:embed="rId16"/>
                    <a:stretch>
                      <a:fillRect/>
                    </a:stretch>
                  </pic:blipFill>
                  <pic:spPr>
                    <a:xfrm>
                      <a:off x="0" y="0"/>
                      <a:ext cx="2177933" cy="2257131"/>
                    </a:xfrm>
                    <a:prstGeom prst="rect">
                      <a:avLst/>
                    </a:prstGeom>
                  </pic:spPr>
                </pic:pic>
              </a:graphicData>
            </a:graphic>
          </wp:inline>
        </w:drawing>
      </w:r>
      <w:r>
        <w:rPr>
          <w:noProof/>
          <w14:ligatures w14:val="standardContextual"/>
        </w:rPr>
        <w:t>?</w:t>
      </w:r>
    </w:p>
    <w:p w14:paraId="0E80B11E" w14:textId="3FC26D7D" w:rsidR="00593B2E" w:rsidRPr="005F00AA" w:rsidRDefault="005F00AA" w:rsidP="005F00AA">
      <w:pPr>
        <w:spacing w:line="240" w:lineRule="atLeast"/>
        <w:jc w:val="both"/>
        <w:rPr>
          <w:rFonts w:ascii="Fira Sans" w:hAnsi="Fira Sans"/>
          <w:b/>
          <w:sz w:val="22"/>
          <w:szCs w:val="22"/>
        </w:rPr>
      </w:pPr>
      <w:r w:rsidRPr="005F00AA">
        <w:rPr>
          <w:rFonts w:ascii="Fira Sans" w:hAnsi="Fira Sans"/>
          <w:b/>
          <w:sz w:val="22"/>
          <w:szCs w:val="22"/>
        </w:rPr>
        <w:t>Odp. Zamawiającego:</w:t>
      </w:r>
      <w:r w:rsidR="00B47F97" w:rsidRPr="00B47F97">
        <w:t xml:space="preserve"> </w:t>
      </w:r>
      <w:r w:rsidR="00B47F97" w:rsidRPr="00B47F97">
        <w:rPr>
          <w:rFonts w:ascii="Fira Sans" w:hAnsi="Fira Sans"/>
          <w:b/>
          <w:sz w:val="22"/>
          <w:szCs w:val="22"/>
        </w:rPr>
        <w:t>Zamawiający dopuszcza.</w:t>
      </w:r>
    </w:p>
    <w:p w14:paraId="4A8699AD" w14:textId="77777777" w:rsidR="005F00AA" w:rsidRDefault="005F00AA" w:rsidP="005F00AA">
      <w:pPr>
        <w:spacing w:line="240" w:lineRule="atLeast"/>
        <w:jc w:val="both"/>
        <w:rPr>
          <w:rFonts w:ascii="Fira Sans" w:hAnsi="Fira Sans"/>
          <w:b/>
          <w:sz w:val="22"/>
          <w:szCs w:val="22"/>
          <w:u w:val="single"/>
        </w:rPr>
      </w:pPr>
    </w:p>
    <w:p w14:paraId="77D6F8F7" w14:textId="5424083A" w:rsidR="005F00AA" w:rsidRPr="00B217B3" w:rsidRDefault="005F00AA" w:rsidP="005F00AA">
      <w:pPr>
        <w:spacing w:line="240" w:lineRule="atLeast"/>
        <w:jc w:val="both"/>
        <w:rPr>
          <w:rFonts w:ascii="Fira Sans" w:hAnsi="Fira Sans"/>
          <w:b/>
          <w:sz w:val="22"/>
          <w:szCs w:val="22"/>
          <w:u w:val="single"/>
        </w:rPr>
      </w:pPr>
      <w:r w:rsidRPr="00B217B3">
        <w:rPr>
          <w:rFonts w:ascii="Fira Sans" w:hAnsi="Fira Sans"/>
          <w:b/>
          <w:sz w:val="22"/>
          <w:szCs w:val="22"/>
          <w:u w:val="single"/>
        </w:rPr>
        <w:t xml:space="preserve">Pytanie nr </w:t>
      </w:r>
      <w:r>
        <w:rPr>
          <w:rFonts w:ascii="Fira Sans" w:hAnsi="Fira Sans"/>
          <w:b/>
          <w:sz w:val="22"/>
          <w:szCs w:val="22"/>
          <w:u w:val="single"/>
        </w:rPr>
        <w:t>70</w:t>
      </w:r>
      <w:r w:rsidRPr="00B217B3">
        <w:rPr>
          <w:rFonts w:ascii="Fira Sans" w:hAnsi="Fira Sans"/>
          <w:b/>
          <w:sz w:val="22"/>
          <w:szCs w:val="22"/>
          <w:u w:val="single"/>
        </w:rPr>
        <w:t>:</w:t>
      </w:r>
    </w:p>
    <w:p w14:paraId="4F7165E5" w14:textId="77777777" w:rsidR="00A53FC1" w:rsidRPr="00A53FC1" w:rsidRDefault="00A53FC1" w:rsidP="00A53FC1">
      <w:pPr>
        <w:spacing w:line="240" w:lineRule="atLeast"/>
        <w:jc w:val="both"/>
        <w:rPr>
          <w:rFonts w:ascii="Fira Sans" w:hAnsi="Fira Sans"/>
          <w:bCs/>
          <w:iCs/>
          <w:sz w:val="22"/>
          <w:szCs w:val="22"/>
        </w:rPr>
      </w:pPr>
      <w:r w:rsidRPr="00A53FC1">
        <w:rPr>
          <w:rFonts w:ascii="Fira Sans" w:hAnsi="Fira Sans"/>
          <w:bCs/>
          <w:iCs/>
          <w:sz w:val="22"/>
          <w:szCs w:val="22"/>
        </w:rPr>
        <w:t>Część nr 22 pozycja 1</w:t>
      </w:r>
    </w:p>
    <w:p w14:paraId="0D1A030F" w14:textId="4C5ED297" w:rsidR="005F00AA" w:rsidRPr="00EE6CBD" w:rsidRDefault="00A53FC1" w:rsidP="00A53FC1">
      <w:pPr>
        <w:spacing w:line="240" w:lineRule="atLeast"/>
        <w:jc w:val="both"/>
        <w:rPr>
          <w:rFonts w:ascii="Fira Sans" w:hAnsi="Fira Sans"/>
          <w:bCs/>
          <w:iCs/>
          <w:sz w:val="22"/>
          <w:szCs w:val="22"/>
        </w:rPr>
      </w:pPr>
      <w:r w:rsidRPr="00A53FC1">
        <w:rPr>
          <w:rFonts w:ascii="Fira Sans" w:hAnsi="Fira Sans"/>
          <w:bCs/>
          <w:iCs/>
          <w:sz w:val="22"/>
          <w:szCs w:val="22"/>
        </w:rPr>
        <w:t>Czy Zamawiający dopuści cewnik Foleya wykonany z lateksu, silikonowany o długości 40cm i o balonie 5-10ml?</w:t>
      </w:r>
    </w:p>
    <w:p w14:paraId="39F41C82" w14:textId="6D00082C" w:rsidR="005F00AA" w:rsidRPr="00B217B3" w:rsidRDefault="005F00AA" w:rsidP="005F00AA">
      <w:pPr>
        <w:spacing w:line="240" w:lineRule="atLeast"/>
        <w:jc w:val="both"/>
        <w:rPr>
          <w:rFonts w:ascii="Fira Sans" w:hAnsi="Fira Sans"/>
          <w:b/>
          <w:sz w:val="22"/>
          <w:szCs w:val="22"/>
        </w:rPr>
      </w:pPr>
      <w:r w:rsidRPr="00B217B3">
        <w:rPr>
          <w:rFonts w:ascii="Fira Sans" w:hAnsi="Fira Sans"/>
          <w:b/>
          <w:i/>
          <w:sz w:val="22"/>
          <w:szCs w:val="22"/>
        </w:rPr>
        <w:t>Odp. Zamawiającego:</w:t>
      </w:r>
      <w:r w:rsidR="00B47F97">
        <w:rPr>
          <w:rFonts w:ascii="Fira Sans" w:hAnsi="Fira Sans"/>
          <w:b/>
          <w:i/>
          <w:sz w:val="22"/>
          <w:szCs w:val="22"/>
        </w:rPr>
        <w:t xml:space="preserve"> </w:t>
      </w:r>
      <w:r w:rsidR="00B47F97" w:rsidRPr="00B47F97">
        <w:rPr>
          <w:rFonts w:ascii="Fira Sans" w:hAnsi="Fira Sans"/>
          <w:b/>
          <w:i/>
          <w:sz w:val="22"/>
          <w:szCs w:val="22"/>
        </w:rPr>
        <w:t xml:space="preserve">Zamawiający </w:t>
      </w:r>
      <w:r w:rsidR="00B47F97">
        <w:rPr>
          <w:rFonts w:ascii="Fira Sans" w:hAnsi="Fira Sans"/>
          <w:b/>
          <w:i/>
          <w:sz w:val="22"/>
          <w:szCs w:val="22"/>
        </w:rPr>
        <w:t xml:space="preserve">nie </w:t>
      </w:r>
      <w:r w:rsidR="00B47F97" w:rsidRPr="00B47F97">
        <w:rPr>
          <w:rFonts w:ascii="Fira Sans" w:hAnsi="Fira Sans"/>
          <w:b/>
          <w:i/>
          <w:sz w:val="22"/>
          <w:szCs w:val="22"/>
        </w:rPr>
        <w:t>dopuszcza.</w:t>
      </w:r>
    </w:p>
    <w:p w14:paraId="64F67AB2" w14:textId="77777777" w:rsidR="005F00AA" w:rsidRPr="00B217B3" w:rsidRDefault="005F00AA" w:rsidP="005F00AA">
      <w:pPr>
        <w:spacing w:line="240" w:lineRule="atLeast"/>
        <w:jc w:val="both"/>
        <w:rPr>
          <w:rFonts w:ascii="Fira Sans" w:hAnsi="Fira Sans"/>
          <w:sz w:val="22"/>
          <w:szCs w:val="22"/>
          <w:highlight w:val="yellow"/>
        </w:rPr>
      </w:pPr>
    </w:p>
    <w:p w14:paraId="5ECDE5D7" w14:textId="3278F386" w:rsidR="005F00AA" w:rsidRPr="00B217B3" w:rsidRDefault="005F00AA" w:rsidP="005F00AA">
      <w:pPr>
        <w:spacing w:line="240" w:lineRule="atLeast"/>
        <w:jc w:val="both"/>
        <w:rPr>
          <w:rFonts w:ascii="Fira Sans" w:hAnsi="Fira Sans"/>
          <w:b/>
          <w:sz w:val="22"/>
          <w:szCs w:val="22"/>
          <w:u w:val="single"/>
        </w:rPr>
      </w:pPr>
      <w:r w:rsidRPr="00B217B3">
        <w:rPr>
          <w:rFonts w:ascii="Fira Sans" w:hAnsi="Fira Sans"/>
          <w:b/>
          <w:sz w:val="22"/>
          <w:szCs w:val="22"/>
          <w:u w:val="single"/>
        </w:rPr>
        <w:t xml:space="preserve">Pytanie nr </w:t>
      </w:r>
      <w:r>
        <w:rPr>
          <w:rFonts w:ascii="Fira Sans" w:hAnsi="Fira Sans"/>
          <w:b/>
          <w:sz w:val="22"/>
          <w:szCs w:val="22"/>
          <w:u w:val="single"/>
        </w:rPr>
        <w:t>71</w:t>
      </w:r>
      <w:r w:rsidRPr="00B217B3">
        <w:rPr>
          <w:rFonts w:ascii="Fira Sans" w:hAnsi="Fira Sans"/>
          <w:b/>
          <w:sz w:val="22"/>
          <w:szCs w:val="22"/>
          <w:u w:val="single"/>
        </w:rPr>
        <w:t>:</w:t>
      </w:r>
    </w:p>
    <w:p w14:paraId="2FBA8EE5" w14:textId="77777777" w:rsidR="00A53FC1" w:rsidRPr="00A53FC1" w:rsidRDefault="00A53FC1" w:rsidP="00A53FC1">
      <w:pPr>
        <w:spacing w:line="240" w:lineRule="atLeast"/>
        <w:jc w:val="both"/>
        <w:rPr>
          <w:rFonts w:ascii="Fira Sans" w:hAnsi="Fira Sans"/>
          <w:bCs/>
          <w:iCs/>
          <w:sz w:val="22"/>
          <w:szCs w:val="22"/>
        </w:rPr>
      </w:pPr>
      <w:r w:rsidRPr="00A53FC1">
        <w:rPr>
          <w:rFonts w:ascii="Fira Sans" w:hAnsi="Fira Sans"/>
          <w:bCs/>
          <w:iCs/>
          <w:sz w:val="22"/>
          <w:szCs w:val="22"/>
        </w:rPr>
        <w:t>Część nr 22 pozycja 2</w:t>
      </w:r>
    </w:p>
    <w:p w14:paraId="1BF74785" w14:textId="2308ADA0" w:rsidR="005F00AA" w:rsidRPr="00EE6CBD" w:rsidRDefault="00A53FC1" w:rsidP="00A53FC1">
      <w:pPr>
        <w:spacing w:line="240" w:lineRule="atLeast"/>
        <w:jc w:val="both"/>
        <w:rPr>
          <w:rFonts w:ascii="Fira Sans" w:hAnsi="Fira Sans"/>
          <w:bCs/>
          <w:iCs/>
          <w:sz w:val="22"/>
          <w:szCs w:val="22"/>
        </w:rPr>
      </w:pPr>
      <w:r w:rsidRPr="00A53FC1">
        <w:rPr>
          <w:rFonts w:ascii="Fira Sans" w:hAnsi="Fira Sans"/>
          <w:bCs/>
          <w:iCs/>
          <w:sz w:val="22"/>
          <w:szCs w:val="22"/>
        </w:rPr>
        <w:t>Czy Zamawiający dopuści cewnik Foleya wykonany z lateksu, silikonowany o balonie 30-50ml?</w:t>
      </w:r>
    </w:p>
    <w:p w14:paraId="787F67B2" w14:textId="4201A790" w:rsidR="005F00AA" w:rsidRPr="00B217B3" w:rsidRDefault="005F00AA" w:rsidP="005F00AA">
      <w:pPr>
        <w:spacing w:line="240" w:lineRule="atLeast"/>
        <w:jc w:val="both"/>
        <w:rPr>
          <w:rFonts w:ascii="Fira Sans" w:hAnsi="Fira Sans"/>
          <w:b/>
          <w:sz w:val="22"/>
          <w:szCs w:val="22"/>
        </w:rPr>
      </w:pPr>
      <w:r w:rsidRPr="00B217B3">
        <w:rPr>
          <w:rFonts w:ascii="Fira Sans" w:hAnsi="Fira Sans"/>
          <w:b/>
          <w:i/>
          <w:sz w:val="22"/>
          <w:szCs w:val="22"/>
        </w:rPr>
        <w:t>Odp. Zamawiającego:</w:t>
      </w:r>
      <w:r w:rsidR="00B47F97" w:rsidRPr="00B47F97">
        <w:t xml:space="preserve"> </w:t>
      </w:r>
      <w:r w:rsidR="00B47F97" w:rsidRPr="00B47F97">
        <w:rPr>
          <w:rFonts w:ascii="Fira Sans" w:hAnsi="Fira Sans"/>
          <w:b/>
          <w:i/>
          <w:sz w:val="22"/>
          <w:szCs w:val="22"/>
        </w:rPr>
        <w:t xml:space="preserve">Zamawiający </w:t>
      </w:r>
      <w:r w:rsidR="00B47F97">
        <w:rPr>
          <w:rFonts w:ascii="Fira Sans" w:hAnsi="Fira Sans"/>
          <w:b/>
          <w:i/>
          <w:sz w:val="22"/>
          <w:szCs w:val="22"/>
        </w:rPr>
        <w:t xml:space="preserve">nie </w:t>
      </w:r>
      <w:r w:rsidR="00B47F97" w:rsidRPr="00B47F97">
        <w:rPr>
          <w:rFonts w:ascii="Fira Sans" w:hAnsi="Fira Sans"/>
          <w:b/>
          <w:i/>
          <w:sz w:val="22"/>
          <w:szCs w:val="22"/>
        </w:rPr>
        <w:t>dopuszcza.</w:t>
      </w:r>
    </w:p>
    <w:p w14:paraId="76F6E184" w14:textId="77777777" w:rsidR="002547C3" w:rsidRDefault="002547C3" w:rsidP="005F00AA">
      <w:pPr>
        <w:spacing w:line="240" w:lineRule="atLeast"/>
        <w:jc w:val="both"/>
        <w:rPr>
          <w:rFonts w:ascii="Fira Sans" w:hAnsi="Fira Sans"/>
          <w:b/>
          <w:sz w:val="22"/>
          <w:szCs w:val="22"/>
          <w:u w:val="single"/>
        </w:rPr>
      </w:pPr>
    </w:p>
    <w:p w14:paraId="5CF3B6D8" w14:textId="0A58425F" w:rsidR="005F00AA" w:rsidRPr="00B217B3" w:rsidRDefault="005F00AA" w:rsidP="005F00AA">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72</w:t>
      </w:r>
      <w:r w:rsidRPr="00B217B3">
        <w:rPr>
          <w:rFonts w:ascii="Fira Sans" w:hAnsi="Fira Sans"/>
          <w:b/>
          <w:sz w:val="22"/>
          <w:szCs w:val="22"/>
          <w:u w:val="single"/>
        </w:rPr>
        <w:t>:</w:t>
      </w:r>
    </w:p>
    <w:p w14:paraId="7A6672F5" w14:textId="77777777" w:rsidR="00A53FC1" w:rsidRPr="00A53FC1" w:rsidRDefault="00A53FC1" w:rsidP="00A53FC1">
      <w:pPr>
        <w:spacing w:line="240" w:lineRule="atLeast"/>
        <w:jc w:val="both"/>
        <w:rPr>
          <w:rFonts w:ascii="Fira Sans" w:hAnsi="Fira Sans"/>
          <w:bCs/>
          <w:iCs/>
          <w:sz w:val="22"/>
          <w:szCs w:val="22"/>
        </w:rPr>
      </w:pPr>
      <w:r w:rsidRPr="00A53FC1">
        <w:rPr>
          <w:rFonts w:ascii="Fira Sans" w:hAnsi="Fira Sans"/>
          <w:bCs/>
          <w:iCs/>
          <w:sz w:val="22"/>
          <w:szCs w:val="22"/>
        </w:rPr>
        <w:t>Część nr 25</w:t>
      </w:r>
    </w:p>
    <w:p w14:paraId="0CBA6586" w14:textId="475514EB" w:rsidR="005F00AA" w:rsidRPr="00EE6CBD" w:rsidRDefault="00A53FC1" w:rsidP="00A53FC1">
      <w:pPr>
        <w:spacing w:line="240" w:lineRule="atLeast"/>
        <w:jc w:val="both"/>
        <w:rPr>
          <w:rFonts w:ascii="Fira Sans" w:hAnsi="Fira Sans"/>
          <w:bCs/>
          <w:iCs/>
          <w:sz w:val="22"/>
          <w:szCs w:val="22"/>
        </w:rPr>
      </w:pPr>
      <w:r w:rsidRPr="00A53FC1">
        <w:rPr>
          <w:rFonts w:ascii="Fira Sans" w:hAnsi="Fira Sans"/>
          <w:bCs/>
          <w:iCs/>
          <w:sz w:val="22"/>
          <w:szCs w:val="22"/>
        </w:rPr>
        <w:t>Czy Zamawiający dopuści podanie ceny za op=10szt z przeliczeniem zamawianej ilości?</w:t>
      </w:r>
    </w:p>
    <w:p w14:paraId="65D56C1E" w14:textId="6A0B7D70" w:rsidR="005F00AA" w:rsidRPr="00B217B3" w:rsidRDefault="005F00AA" w:rsidP="005F00AA">
      <w:pPr>
        <w:spacing w:line="240" w:lineRule="atLeast"/>
        <w:jc w:val="both"/>
        <w:rPr>
          <w:rFonts w:ascii="Fira Sans" w:hAnsi="Fira Sans"/>
          <w:b/>
          <w:sz w:val="22"/>
          <w:szCs w:val="22"/>
        </w:rPr>
      </w:pPr>
      <w:r w:rsidRPr="00B217B3">
        <w:rPr>
          <w:rFonts w:ascii="Fira Sans" w:hAnsi="Fira Sans"/>
          <w:b/>
          <w:i/>
          <w:sz w:val="22"/>
          <w:szCs w:val="22"/>
        </w:rPr>
        <w:t>Odp. Zamawiającego:</w:t>
      </w:r>
      <w:r w:rsidR="002547C3" w:rsidRPr="002547C3">
        <w:t xml:space="preserve"> </w:t>
      </w:r>
      <w:r w:rsidR="002547C3" w:rsidRPr="002547C3">
        <w:rPr>
          <w:rFonts w:ascii="Fira Sans" w:hAnsi="Fira Sans"/>
          <w:b/>
          <w:i/>
          <w:sz w:val="22"/>
          <w:szCs w:val="22"/>
        </w:rPr>
        <w:t>Zamawiający dopuszcza.</w:t>
      </w:r>
    </w:p>
    <w:p w14:paraId="47A19BB5" w14:textId="77777777" w:rsidR="005F00AA" w:rsidRDefault="005F00AA" w:rsidP="005F00AA">
      <w:pPr>
        <w:spacing w:line="240" w:lineRule="atLeast"/>
        <w:jc w:val="both"/>
        <w:rPr>
          <w:rFonts w:ascii="Fira Sans" w:hAnsi="Fira Sans"/>
          <w:b/>
          <w:sz w:val="22"/>
          <w:szCs w:val="22"/>
        </w:rPr>
      </w:pPr>
    </w:p>
    <w:p w14:paraId="015D0ED2" w14:textId="77777777" w:rsidR="005643A7" w:rsidRDefault="005643A7" w:rsidP="005F00AA">
      <w:pPr>
        <w:spacing w:line="240" w:lineRule="atLeast"/>
        <w:jc w:val="both"/>
        <w:rPr>
          <w:rFonts w:ascii="Fira Sans" w:hAnsi="Fira Sans"/>
          <w:b/>
          <w:sz w:val="22"/>
          <w:szCs w:val="22"/>
        </w:rPr>
      </w:pPr>
    </w:p>
    <w:p w14:paraId="3D182F3E" w14:textId="77777777" w:rsidR="005643A7" w:rsidRPr="00B217B3" w:rsidRDefault="005643A7" w:rsidP="005F00AA">
      <w:pPr>
        <w:spacing w:line="240" w:lineRule="atLeast"/>
        <w:jc w:val="both"/>
        <w:rPr>
          <w:rFonts w:ascii="Fira Sans" w:hAnsi="Fira Sans"/>
          <w:b/>
          <w:sz w:val="22"/>
          <w:szCs w:val="22"/>
        </w:rPr>
      </w:pPr>
    </w:p>
    <w:p w14:paraId="1DDF3C4F" w14:textId="0EFCEDC7" w:rsidR="005F00AA" w:rsidRPr="00B217B3" w:rsidRDefault="005F00AA" w:rsidP="005F00AA">
      <w:pPr>
        <w:spacing w:line="240" w:lineRule="atLeast"/>
        <w:jc w:val="both"/>
        <w:rPr>
          <w:rFonts w:ascii="Fira Sans" w:hAnsi="Fira Sans"/>
          <w:b/>
          <w:sz w:val="22"/>
          <w:szCs w:val="22"/>
          <w:u w:val="single"/>
        </w:rPr>
      </w:pPr>
      <w:r w:rsidRPr="00B217B3">
        <w:rPr>
          <w:rFonts w:ascii="Fira Sans" w:hAnsi="Fira Sans"/>
          <w:b/>
          <w:sz w:val="22"/>
          <w:szCs w:val="22"/>
          <w:u w:val="single"/>
        </w:rPr>
        <w:lastRenderedPageBreak/>
        <w:t xml:space="preserve">Pytanie nr </w:t>
      </w:r>
      <w:r>
        <w:rPr>
          <w:rFonts w:ascii="Fira Sans" w:hAnsi="Fira Sans"/>
          <w:b/>
          <w:sz w:val="22"/>
          <w:szCs w:val="22"/>
          <w:u w:val="single"/>
        </w:rPr>
        <w:t>73</w:t>
      </w:r>
      <w:r w:rsidRPr="00B217B3">
        <w:rPr>
          <w:rFonts w:ascii="Fira Sans" w:hAnsi="Fira Sans"/>
          <w:b/>
          <w:sz w:val="22"/>
          <w:szCs w:val="22"/>
          <w:u w:val="single"/>
        </w:rPr>
        <w:t>:</w:t>
      </w:r>
    </w:p>
    <w:p w14:paraId="0C58BDAF" w14:textId="77777777" w:rsidR="00A53FC1" w:rsidRPr="00A53FC1" w:rsidRDefault="00A53FC1" w:rsidP="00A53FC1">
      <w:pPr>
        <w:spacing w:line="240" w:lineRule="atLeast"/>
        <w:jc w:val="both"/>
        <w:rPr>
          <w:rFonts w:ascii="Fira Sans" w:hAnsi="Fira Sans"/>
          <w:bCs/>
          <w:iCs/>
          <w:sz w:val="22"/>
          <w:szCs w:val="22"/>
        </w:rPr>
      </w:pPr>
      <w:r w:rsidRPr="00A53FC1">
        <w:rPr>
          <w:rFonts w:ascii="Fira Sans" w:hAnsi="Fira Sans"/>
          <w:bCs/>
          <w:iCs/>
          <w:sz w:val="22"/>
          <w:szCs w:val="22"/>
        </w:rPr>
        <w:t>Część nr 26 pozycja 1</w:t>
      </w:r>
    </w:p>
    <w:p w14:paraId="1819561A" w14:textId="43718B43" w:rsidR="005F00AA" w:rsidRPr="00EE6CBD" w:rsidRDefault="00A53FC1" w:rsidP="00A53FC1">
      <w:pPr>
        <w:spacing w:line="240" w:lineRule="atLeast"/>
        <w:jc w:val="both"/>
        <w:rPr>
          <w:rFonts w:ascii="Fira Sans" w:hAnsi="Fira Sans"/>
          <w:bCs/>
          <w:iCs/>
          <w:sz w:val="22"/>
          <w:szCs w:val="22"/>
        </w:rPr>
      </w:pPr>
      <w:r w:rsidRPr="00A53FC1">
        <w:rPr>
          <w:rFonts w:ascii="Fira Sans" w:hAnsi="Fira Sans"/>
          <w:bCs/>
          <w:iCs/>
          <w:sz w:val="22"/>
          <w:szCs w:val="22"/>
        </w:rPr>
        <w:t>Czy Zamawiający dopuści szew wchłanialny z polidioksanonu?</w:t>
      </w:r>
    </w:p>
    <w:p w14:paraId="1F08EE27" w14:textId="10FB0045" w:rsidR="005F00AA" w:rsidRPr="00B217B3" w:rsidRDefault="005F00AA" w:rsidP="005F00AA">
      <w:pPr>
        <w:spacing w:line="240" w:lineRule="atLeast"/>
        <w:jc w:val="both"/>
        <w:rPr>
          <w:rFonts w:ascii="Fira Sans" w:hAnsi="Fira Sans"/>
          <w:b/>
          <w:sz w:val="22"/>
          <w:szCs w:val="22"/>
        </w:rPr>
      </w:pPr>
      <w:r w:rsidRPr="00B217B3">
        <w:rPr>
          <w:rFonts w:ascii="Fira Sans" w:hAnsi="Fira Sans"/>
          <w:b/>
          <w:i/>
          <w:sz w:val="22"/>
          <w:szCs w:val="22"/>
        </w:rPr>
        <w:t>Odp. Zamawiającego:</w:t>
      </w:r>
      <w:r w:rsidR="00EA4F51">
        <w:rPr>
          <w:rFonts w:ascii="Fira Sans" w:hAnsi="Fira Sans"/>
          <w:b/>
          <w:i/>
          <w:sz w:val="22"/>
          <w:szCs w:val="22"/>
        </w:rPr>
        <w:t xml:space="preserve"> Zamawiający nie dopuszcza.</w:t>
      </w:r>
    </w:p>
    <w:p w14:paraId="34A50551" w14:textId="77777777" w:rsidR="005F00AA" w:rsidRPr="00B217B3" w:rsidRDefault="005F00AA" w:rsidP="005F00AA">
      <w:pPr>
        <w:spacing w:line="240" w:lineRule="atLeast"/>
        <w:jc w:val="both"/>
        <w:rPr>
          <w:rFonts w:ascii="Fira Sans" w:hAnsi="Fira Sans"/>
          <w:sz w:val="22"/>
          <w:szCs w:val="22"/>
          <w:highlight w:val="yellow"/>
        </w:rPr>
      </w:pPr>
    </w:p>
    <w:p w14:paraId="39C9C247" w14:textId="6CC369FE" w:rsidR="005F00AA" w:rsidRPr="00B217B3" w:rsidRDefault="005F00AA" w:rsidP="005F00AA">
      <w:pPr>
        <w:spacing w:line="240" w:lineRule="atLeast"/>
        <w:jc w:val="both"/>
        <w:rPr>
          <w:rFonts w:ascii="Fira Sans" w:hAnsi="Fira Sans"/>
          <w:b/>
          <w:sz w:val="22"/>
          <w:szCs w:val="22"/>
          <w:u w:val="single"/>
        </w:rPr>
      </w:pPr>
      <w:r w:rsidRPr="00B217B3">
        <w:rPr>
          <w:rFonts w:ascii="Fira Sans" w:hAnsi="Fira Sans"/>
          <w:b/>
          <w:sz w:val="22"/>
          <w:szCs w:val="22"/>
          <w:u w:val="single"/>
        </w:rPr>
        <w:t xml:space="preserve">Pytanie nr </w:t>
      </w:r>
      <w:r>
        <w:rPr>
          <w:rFonts w:ascii="Fira Sans" w:hAnsi="Fira Sans"/>
          <w:b/>
          <w:sz w:val="22"/>
          <w:szCs w:val="22"/>
          <w:u w:val="single"/>
        </w:rPr>
        <w:t>74</w:t>
      </w:r>
      <w:r w:rsidRPr="00B217B3">
        <w:rPr>
          <w:rFonts w:ascii="Fira Sans" w:hAnsi="Fira Sans"/>
          <w:b/>
          <w:sz w:val="22"/>
          <w:szCs w:val="22"/>
          <w:u w:val="single"/>
        </w:rPr>
        <w:t>:</w:t>
      </w:r>
    </w:p>
    <w:p w14:paraId="70C514D3" w14:textId="77777777" w:rsidR="00A53FC1" w:rsidRPr="00A53FC1" w:rsidRDefault="00A53FC1" w:rsidP="00A53FC1">
      <w:pPr>
        <w:spacing w:line="240" w:lineRule="atLeast"/>
        <w:jc w:val="both"/>
        <w:rPr>
          <w:rFonts w:ascii="Fira Sans" w:hAnsi="Fira Sans"/>
          <w:bCs/>
          <w:iCs/>
          <w:sz w:val="22"/>
          <w:szCs w:val="22"/>
        </w:rPr>
      </w:pPr>
      <w:r w:rsidRPr="00A53FC1">
        <w:rPr>
          <w:rFonts w:ascii="Fira Sans" w:hAnsi="Fira Sans"/>
          <w:bCs/>
          <w:iCs/>
          <w:sz w:val="22"/>
          <w:szCs w:val="22"/>
        </w:rPr>
        <w:t>Część nr 30</w:t>
      </w:r>
    </w:p>
    <w:p w14:paraId="0C2EED12" w14:textId="0EE20E1F" w:rsidR="005F00AA" w:rsidRPr="00EE6CBD" w:rsidRDefault="00A53FC1" w:rsidP="005F00AA">
      <w:pPr>
        <w:spacing w:line="240" w:lineRule="atLeast"/>
        <w:jc w:val="both"/>
        <w:rPr>
          <w:rFonts w:ascii="Fira Sans" w:hAnsi="Fira Sans"/>
          <w:bCs/>
          <w:iCs/>
          <w:sz w:val="22"/>
          <w:szCs w:val="22"/>
        </w:rPr>
      </w:pPr>
      <w:r w:rsidRPr="00A53FC1">
        <w:rPr>
          <w:rFonts w:ascii="Fira Sans" w:hAnsi="Fira Sans"/>
          <w:bCs/>
          <w:iCs/>
          <w:sz w:val="22"/>
          <w:szCs w:val="22"/>
        </w:rPr>
        <w:t>Czy Zamawiający dopuści podanie ceny za op=100szt z przeliczeniem zamawianej ilości?</w:t>
      </w:r>
    </w:p>
    <w:p w14:paraId="7F4985C1" w14:textId="096392B7" w:rsidR="005F00AA" w:rsidRPr="00B217B3" w:rsidRDefault="005F00AA" w:rsidP="005F00AA">
      <w:pPr>
        <w:spacing w:line="240" w:lineRule="atLeast"/>
        <w:jc w:val="both"/>
        <w:rPr>
          <w:rFonts w:ascii="Fira Sans" w:hAnsi="Fira Sans"/>
          <w:b/>
          <w:sz w:val="22"/>
          <w:szCs w:val="22"/>
        </w:rPr>
      </w:pPr>
      <w:r w:rsidRPr="00B217B3">
        <w:rPr>
          <w:rFonts w:ascii="Fira Sans" w:hAnsi="Fira Sans"/>
          <w:b/>
          <w:i/>
          <w:sz w:val="22"/>
          <w:szCs w:val="22"/>
        </w:rPr>
        <w:t>Odp. Zamawiającego:</w:t>
      </w:r>
      <w:r w:rsidR="002547C3" w:rsidRPr="002547C3">
        <w:t xml:space="preserve"> </w:t>
      </w:r>
      <w:r w:rsidR="002547C3" w:rsidRPr="002547C3">
        <w:rPr>
          <w:rFonts w:ascii="Fira Sans" w:hAnsi="Fira Sans"/>
          <w:b/>
          <w:i/>
          <w:sz w:val="22"/>
          <w:szCs w:val="22"/>
        </w:rPr>
        <w:t>Zamawiający dopuszcza.</w:t>
      </w:r>
    </w:p>
    <w:p w14:paraId="429D427C" w14:textId="77777777" w:rsidR="005F00AA" w:rsidRPr="00B217B3" w:rsidRDefault="005F00AA" w:rsidP="005F00AA">
      <w:pPr>
        <w:spacing w:line="240" w:lineRule="atLeast"/>
        <w:jc w:val="both"/>
        <w:rPr>
          <w:rFonts w:ascii="Fira Sans" w:hAnsi="Fira Sans"/>
          <w:b/>
          <w:sz w:val="22"/>
          <w:szCs w:val="22"/>
        </w:rPr>
      </w:pPr>
    </w:p>
    <w:p w14:paraId="260C752D" w14:textId="7238BFCB" w:rsidR="005F00AA" w:rsidRPr="00B217B3" w:rsidRDefault="005F00AA" w:rsidP="005F00AA">
      <w:pPr>
        <w:spacing w:line="240" w:lineRule="atLeast"/>
        <w:jc w:val="both"/>
        <w:rPr>
          <w:rFonts w:ascii="Fira Sans" w:hAnsi="Fira Sans"/>
          <w:b/>
          <w:sz w:val="22"/>
          <w:szCs w:val="22"/>
        </w:rPr>
      </w:pPr>
      <w:r w:rsidRPr="00B217B3">
        <w:rPr>
          <w:rFonts w:ascii="Fira Sans" w:hAnsi="Fira Sans"/>
          <w:b/>
          <w:sz w:val="22"/>
          <w:szCs w:val="22"/>
          <w:u w:val="single"/>
        </w:rPr>
        <w:t xml:space="preserve">Pytanie nr </w:t>
      </w:r>
      <w:r>
        <w:rPr>
          <w:rFonts w:ascii="Fira Sans" w:hAnsi="Fira Sans"/>
          <w:b/>
          <w:sz w:val="22"/>
          <w:szCs w:val="22"/>
          <w:u w:val="single"/>
        </w:rPr>
        <w:t>75</w:t>
      </w:r>
      <w:r w:rsidRPr="00B217B3">
        <w:rPr>
          <w:rFonts w:ascii="Fira Sans" w:hAnsi="Fira Sans"/>
          <w:b/>
          <w:sz w:val="22"/>
          <w:szCs w:val="22"/>
          <w:u w:val="single"/>
        </w:rPr>
        <w:t>:</w:t>
      </w:r>
    </w:p>
    <w:p w14:paraId="10AAA0D2" w14:textId="77777777" w:rsidR="005F7939" w:rsidRPr="005F7939" w:rsidRDefault="005F7939" w:rsidP="005F7939">
      <w:pPr>
        <w:spacing w:line="240" w:lineRule="atLeast"/>
        <w:jc w:val="both"/>
        <w:rPr>
          <w:rFonts w:ascii="Fira Sans" w:hAnsi="Fira Sans"/>
          <w:bCs/>
          <w:iCs/>
          <w:sz w:val="22"/>
          <w:szCs w:val="22"/>
        </w:rPr>
      </w:pPr>
      <w:r w:rsidRPr="005F7939">
        <w:rPr>
          <w:rFonts w:ascii="Fira Sans" w:hAnsi="Fira Sans"/>
          <w:bCs/>
          <w:iCs/>
          <w:sz w:val="22"/>
          <w:szCs w:val="22"/>
        </w:rPr>
        <w:t>Część 27</w:t>
      </w:r>
    </w:p>
    <w:p w14:paraId="46F808ED" w14:textId="773689CB" w:rsidR="005F00AA" w:rsidRPr="00EE6CBD" w:rsidRDefault="005F7939" w:rsidP="005F00AA">
      <w:pPr>
        <w:spacing w:line="240" w:lineRule="atLeast"/>
        <w:jc w:val="both"/>
        <w:rPr>
          <w:rFonts w:ascii="Fira Sans" w:hAnsi="Fira Sans"/>
          <w:bCs/>
          <w:iCs/>
          <w:sz w:val="22"/>
          <w:szCs w:val="22"/>
        </w:rPr>
      </w:pPr>
      <w:r w:rsidRPr="005F7939">
        <w:rPr>
          <w:rFonts w:ascii="Fira Sans" w:hAnsi="Fira Sans"/>
          <w:bCs/>
          <w:iCs/>
          <w:sz w:val="22"/>
          <w:szCs w:val="22"/>
        </w:rPr>
        <w:t>Czy Zamawiający dopuszcza serwetę na stolik instrumentariuszki służącą również jako owinięcie zestawu o wymiarach wzmocnienia 65 cm x 190 cm, wykonaną z folii PE o gramaturze 40g/m2 oraz włókniny PP 37g/m2 ( łączna gramatura 77g/m2) oraz wytrzymałością na rozerwanie sucho/mokro 108/95  kPa?</w:t>
      </w:r>
    </w:p>
    <w:p w14:paraId="347B542D" w14:textId="60F1A416" w:rsidR="005F00AA" w:rsidRPr="00B217B3" w:rsidRDefault="005F00AA" w:rsidP="005F00AA">
      <w:pPr>
        <w:spacing w:line="240" w:lineRule="atLeast"/>
        <w:jc w:val="both"/>
        <w:rPr>
          <w:rFonts w:ascii="Fira Sans" w:hAnsi="Fira Sans"/>
          <w:b/>
          <w:sz w:val="22"/>
          <w:szCs w:val="22"/>
        </w:rPr>
      </w:pPr>
      <w:r w:rsidRPr="00B217B3">
        <w:rPr>
          <w:rFonts w:ascii="Fira Sans" w:hAnsi="Fira Sans"/>
          <w:b/>
          <w:i/>
          <w:sz w:val="22"/>
          <w:szCs w:val="22"/>
        </w:rPr>
        <w:t>Odp. Zamawiającego:</w:t>
      </w:r>
      <w:r w:rsidR="00EA4F51">
        <w:rPr>
          <w:rFonts w:ascii="Fira Sans" w:hAnsi="Fira Sans"/>
          <w:b/>
          <w:i/>
          <w:sz w:val="22"/>
          <w:szCs w:val="22"/>
        </w:rPr>
        <w:t xml:space="preserve"> Zamawiający nie dopuszcza.</w:t>
      </w:r>
    </w:p>
    <w:p w14:paraId="7A590149" w14:textId="77777777" w:rsidR="005F00AA" w:rsidRPr="00B217B3" w:rsidRDefault="005F00AA" w:rsidP="005F00AA">
      <w:pPr>
        <w:spacing w:line="240" w:lineRule="atLeast"/>
        <w:jc w:val="both"/>
        <w:rPr>
          <w:rFonts w:ascii="Fira Sans" w:hAnsi="Fira Sans"/>
          <w:b/>
          <w:sz w:val="22"/>
          <w:szCs w:val="22"/>
        </w:rPr>
      </w:pPr>
    </w:p>
    <w:p w14:paraId="43933D8A" w14:textId="1297782F" w:rsidR="005F00AA" w:rsidRPr="005F00AA" w:rsidRDefault="005F00AA" w:rsidP="005F00AA">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76</w:t>
      </w:r>
      <w:r w:rsidRPr="005F00AA">
        <w:rPr>
          <w:rFonts w:ascii="Fira Sans" w:hAnsi="Fira Sans"/>
          <w:b/>
          <w:sz w:val="22"/>
          <w:szCs w:val="22"/>
          <w:u w:val="single"/>
        </w:rPr>
        <w:t>:</w:t>
      </w:r>
    </w:p>
    <w:p w14:paraId="6C14B2A0" w14:textId="77777777" w:rsidR="005F7939" w:rsidRPr="005F7939" w:rsidRDefault="005F7939" w:rsidP="005F7939">
      <w:pPr>
        <w:spacing w:line="240" w:lineRule="atLeast"/>
        <w:jc w:val="both"/>
        <w:rPr>
          <w:rFonts w:ascii="Fira Sans" w:hAnsi="Fira Sans"/>
          <w:bCs/>
          <w:sz w:val="22"/>
          <w:szCs w:val="22"/>
        </w:rPr>
      </w:pPr>
      <w:r w:rsidRPr="005F7939">
        <w:rPr>
          <w:rFonts w:ascii="Fira Sans" w:hAnsi="Fira Sans"/>
          <w:bCs/>
          <w:sz w:val="22"/>
          <w:szCs w:val="22"/>
        </w:rPr>
        <w:t>Część 27</w:t>
      </w:r>
    </w:p>
    <w:p w14:paraId="02AC9FE4" w14:textId="71159F4E" w:rsidR="005F00AA" w:rsidRPr="005F7939" w:rsidRDefault="005F7939" w:rsidP="005F7939">
      <w:pPr>
        <w:spacing w:line="240" w:lineRule="atLeast"/>
        <w:jc w:val="both"/>
        <w:rPr>
          <w:rFonts w:ascii="Fira Sans" w:hAnsi="Fira Sans"/>
          <w:bCs/>
          <w:sz w:val="22"/>
          <w:szCs w:val="22"/>
        </w:rPr>
      </w:pPr>
      <w:r w:rsidRPr="005F7939">
        <w:rPr>
          <w:rFonts w:ascii="Fira Sans" w:hAnsi="Fira Sans"/>
          <w:bCs/>
          <w:sz w:val="22"/>
          <w:szCs w:val="22"/>
        </w:rPr>
        <w:t>Czy Zamawiający dopuszcza serwety wykonane z folii PE o gramaturze 30g/m2 oraz włókniny PP 30g/m2 oraz padem chłonnym 80g/m2 (25 cm x 60 cm) oraz organizerami przewodów?</w:t>
      </w:r>
    </w:p>
    <w:p w14:paraId="337EAF9E" w14:textId="08DCEF55" w:rsidR="005F00AA" w:rsidRPr="005F7939" w:rsidRDefault="005F00AA" w:rsidP="005F00AA">
      <w:pPr>
        <w:spacing w:line="240" w:lineRule="atLeast"/>
        <w:jc w:val="both"/>
        <w:rPr>
          <w:rFonts w:ascii="Fira Sans" w:hAnsi="Fira Sans"/>
          <w:b/>
          <w:sz w:val="22"/>
          <w:szCs w:val="22"/>
        </w:rPr>
      </w:pPr>
      <w:r w:rsidRPr="005F7939">
        <w:rPr>
          <w:rFonts w:ascii="Fira Sans" w:hAnsi="Fira Sans"/>
          <w:b/>
          <w:sz w:val="22"/>
          <w:szCs w:val="22"/>
        </w:rPr>
        <w:t>Odp. Zamawiającego:</w:t>
      </w:r>
      <w:r w:rsidR="004B7226" w:rsidRPr="004B7226">
        <w:t xml:space="preserve"> </w:t>
      </w:r>
      <w:r w:rsidR="004B7226" w:rsidRPr="004B7226">
        <w:rPr>
          <w:rFonts w:ascii="Fira Sans" w:hAnsi="Fira Sans"/>
          <w:b/>
          <w:sz w:val="22"/>
          <w:szCs w:val="22"/>
        </w:rPr>
        <w:t>Zamawiający nie dopuszcza.</w:t>
      </w:r>
    </w:p>
    <w:p w14:paraId="1E240650" w14:textId="77777777" w:rsidR="005F00AA" w:rsidRPr="005F00AA" w:rsidRDefault="005F00AA" w:rsidP="005F00AA">
      <w:pPr>
        <w:spacing w:line="240" w:lineRule="atLeast"/>
        <w:jc w:val="both"/>
        <w:rPr>
          <w:rFonts w:ascii="Fira Sans" w:hAnsi="Fira Sans"/>
          <w:b/>
          <w:sz w:val="22"/>
          <w:szCs w:val="22"/>
          <w:u w:val="single"/>
        </w:rPr>
      </w:pPr>
    </w:p>
    <w:p w14:paraId="6712E13C" w14:textId="4C21A3D7" w:rsidR="005F00AA" w:rsidRPr="005F00AA" w:rsidRDefault="005F00AA" w:rsidP="005F00AA">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77</w:t>
      </w:r>
      <w:r w:rsidRPr="005F00AA">
        <w:rPr>
          <w:rFonts w:ascii="Fira Sans" w:hAnsi="Fira Sans"/>
          <w:b/>
          <w:sz w:val="22"/>
          <w:szCs w:val="22"/>
          <w:u w:val="single"/>
        </w:rPr>
        <w:t>:</w:t>
      </w:r>
    </w:p>
    <w:p w14:paraId="15397817" w14:textId="77777777" w:rsidR="005F7939" w:rsidRPr="005F7939" w:rsidRDefault="005F7939" w:rsidP="005F7939">
      <w:pPr>
        <w:spacing w:line="240" w:lineRule="atLeast"/>
        <w:jc w:val="both"/>
        <w:rPr>
          <w:rFonts w:ascii="Fira Sans" w:hAnsi="Fira Sans"/>
          <w:bCs/>
          <w:sz w:val="22"/>
          <w:szCs w:val="22"/>
        </w:rPr>
      </w:pPr>
      <w:r w:rsidRPr="005F7939">
        <w:rPr>
          <w:rFonts w:ascii="Fira Sans" w:hAnsi="Fira Sans"/>
          <w:bCs/>
          <w:sz w:val="22"/>
          <w:szCs w:val="22"/>
        </w:rPr>
        <w:t>Część 27</w:t>
      </w:r>
    </w:p>
    <w:p w14:paraId="5A57A126" w14:textId="7983B4E7" w:rsidR="005F00AA" w:rsidRPr="005F7939" w:rsidRDefault="005F7939" w:rsidP="005F00AA">
      <w:pPr>
        <w:spacing w:line="240" w:lineRule="atLeast"/>
        <w:jc w:val="both"/>
        <w:rPr>
          <w:rFonts w:ascii="Fira Sans" w:hAnsi="Fira Sans"/>
          <w:bCs/>
          <w:sz w:val="22"/>
          <w:szCs w:val="22"/>
        </w:rPr>
      </w:pPr>
      <w:r w:rsidRPr="005F7939">
        <w:rPr>
          <w:rFonts w:ascii="Fira Sans" w:hAnsi="Fira Sans"/>
          <w:bCs/>
          <w:sz w:val="22"/>
          <w:szCs w:val="22"/>
        </w:rPr>
        <w:t>Czy Zamawiający dopuszcza dolną serwetę o wymiarach 180 cm x 180 cm?</w:t>
      </w:r>
    </w:p>
    <w:p w14:paraId="6ECE0D49" w14:textId="5B604085" w:rsidR="005F00AA" w:rsidRPr="005F7939" w:rsidRDefault="005F00AA" w:rsidP="005F00AA">
      <w:pPr>
        <w:spacing w:line="240" w:lineRule="atLeast"/>
        <w:jc w:val="both"/>
        <w:rPr>
          <w:rFonts w:ascii="Fira Sans" w:hAnsi="Fira Sans"/>
          <w:b/>
          <w:sz w:val="22"/>
          <w:szCs w:val="22"/>
        </w:rPr>
      </w:pPr>
      <w:r w:rsidRPr="005F7939">
        <w:rPr>
          <w:rFonts w:ascii="Fira Sans" w:hAnsi="Fira Sans"/>
          <w:b/>
          <w:sz w:val="22"/>
          <w:szCs w:val="22"/>
        </w:rPr>
        <w:t>Odp. Zamawiającego:</w:t>
      </w:r>
      <w:r w:rsidR="004B7226" w:rsidRPr="004B7226">
        <w:t xml:space="preserve"> </w:t>
      </w:r>
      <w:r w:rsidR="004B7226" w:rsidRPr="004B7226">
        <w:rPr>
          <w:rFonts w:ascii="Fira Sans" w:hAnsi="Fira Sans"/>
          <w:b/>
          <w:sz w:val="22"/>
          <w:szCs w:val="22"/>
        </w:rPr>
        <w:t>Zamawiający nie dopuszcza.</w:t>
      </w:r>
    </w:p>
    <w:p w14:paraId="71E0AB98" w14:textId="77777777" w:rsidR="005F00AA" w:rsidRPr="005F00AA" w:rsidRDefault="005F00AA" w:rsidP="005F00AA">
      <w:pPr>
        <w:spacing w:line="240" w:lineRule="atLeast"/>
        <w:jc w:val="both"/>
        <w:rPr>
          <w:rFonts w:ascii="Fira Sans" w:hAnsi="Fira Sans"/>
          <w:b/>
          <w:sz w:val="22"/>
          <w:szCs w:val="22"/>
          <w:u w:val="single"/>
        </w:rPr>
      </w:pPr>
    </w:p>
    <w:p w14:paraId="5323CCA5" w14:textId="4CC9FE14" w:rsidR="005F00AA" w:rsidRPr="005F00AA" w:rsidRDefault="005F00AA" w:rsidP="005F00AA">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78</w:t>
      </w:r>
      <w:r w:rsidRPr="005F00AA">
        <w:rPr>
          <w:rFonts w:ascii="Fira Sans" w:hAnsi="Fira Sans"/>
          <w:b/>
          <w:sz w:val="22"/>
          <w:szCs w:val="22"/>
          <w:u w:val="single"/>
        </w:rPr>
        <w:t>:</w:t>
      </w:r>
    </w:p>
    <w:p w14:paraId="6A142CE4" w14:textId="77777777" w:rsidR="005F7939" w:rsidRPr="005F7939" w:rsidRDefault="005F7939" w:rsidP="005F7939">
      <w:pPr>
        <w:spacing w:line="240" w:lineRule="atLeast"/>
        <w:jc w:val="both"/>
        <w:rPr>
          <w:rFonts w:ascii="Fira Sans" w:hAnsi="Fira Sans"/>
          <w:bCs/>
          <w:sz w:val="22"/>
          <w:szCs w:val="22"/>
        </w:rPr>
      </w:pPr>
      <w:r w:rsidRPr="005F7939">
        <w:rPr>
          <w:rFonts w:ascii="Fira Sans" w:hAnsi="Fira Sans"/>
          <w:bCs/>
          <w:sz w:val="22"/>
          <w:szCs w:val="22"/>
        </w:rPr>
        <w:t>Część 27</w:t>
      </w:r>
    </w:p>
    <w:p w14:paraId="1F6EBB79" w14:textId="230B0504" w:rsidR="005F00AA" w:rsidRPr="005F7939" w:rsidRDefault="005F7939" w:rsidP="005F7939">
      <w:pPr>
        <w:spacing w:line="240" w:lineRule="atLeast"/>
        <w:jc w:val="both"/>
        <w:rPr>
          <w:rFonts w:ascii="Fira Sans" w:hAnsi="Fira Sans"/>
          <w:bCs/>
          <w:sz w:val="22"/>
          <w:szCs w:val="22"/>
        </w:rPr>
      </w:pPr>
      <w:r w:rsidRPr="005F7939">
        <w:rPr>
          <w:rFonts w:ascii="Fira Sans" w:hAnsi="Fira Sans"/>
          <w:bCs/>
          <w:sz w:val="22"/>
          <w:szCs w:val="22"/>
        </w:rPr>
        <w:t>Czy Zamawiający dopuszcza taśmę lepną o wymiarach 10 cm x 50 cm wykonaną z włókniny typu Spunlace o gramaturze 68 g/m2 (celuloza 55% + poliester 45 %), o chłonności 427 %?</w:t>
      </w:r>
    </w:p>
    <w:p w14:paraId="761AC926" w14:textId="53A7B3BB" w:rsidR="005F00AA" w:rsidRPr="005F7939" w:rsidRDefault="005F00AA" w:rsidP="005F00AA">
      <w:pPr>
        <w:spacing w:line="240" w:lineRule="atLeast"/>
        <w:jc w:val="both"/>
        <w:rPr>
          <w:rFonts w:ascii="Fira Sans" w:hAnsi="Fira Sans"/>
          <w:b/>
          <w:sz w:val="22"/>
          <w:szCs w:val="22"/>
        </w:rPr>
      </w:pPr>
      <w:r w:rsidRPr="005F7939">
        <w:rPr>
          <w:rFonts w:ascii="Fira Sans" w:hAnsi="Fira Sans"/>
          <w:b/>
          <w:sz w:val="22"/>
          <w:szCs w:val="22"/>
        </w:rPr>
        <w:t>Odp. Zamawiającego:</w:t>
      </w:r>
      <w:r w:rsidR="004B7226" w:rsidRPr="004B7226">
        <w:t xml:space="preserve"> </w:t>
      </w:r>
      <w:r w:rsidR="004B7226" w:rsidRPr="004B7226">
        <w:rPr>
          <w:rFonts w:ascii="Fira Sans" w:hAnsi="Fira Sans"/>
          <w:b/>
          <w:sz w:val="22"/>
          <w:szCs w:val="22"/>
        </w:rPr>
        <w:t>Zamawiający nie dopuszcza.</w:t>
      </w:r>
    </w:p>
    <w:p w14:paraId="7CA3BFD8" w14:textId="77777777" w:rsidR="005F00AA" w:rsidRPr="005F00AA" w:rsidRDefault="005F00AA" w:rsidP="005F00AA">
      <w:pPr>
        <w:spacing w:line="240" w:lineRule="atLeast"/>
        <w:jc w:val="both"/>
        <w:rPr>
          <w:rFonts w:ascii="Fira Sans" w:hAnsi="Fira Sans"/>
          <w:b/>
          <w:sz w:val="22"/>
          <w:szCs w:val="22"/>
          <w:u w:val="single"/>
        </w:rPr>
      </w:pPr>
    </w:p>
    <w:p w14:paraId="3103CA37" w14:textId="68537268" w:rsidR="005F00AA" w:rsidRPr="005F00AA" w:rsidRDefault="005F00AA" w:rsidP="005F00AA">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79</w:t>
      </w:r>
      <w:r w:rsidRPr="005F00AA">
        <w:rPr>
          <w:rFonts w:ascii="Fira Sans" w:hAnsi="Fira Sans"/>
          <w:b/>
          <w:sz w:val="22"/>
          <w:szCs w:val="22"/>
          <w:u w:val="single"/>
        </w:rPr>
        <w:t>:</w:t>
      </w:r>
    </w:p>
    <w:p w14:paraId="78D4B6CA" w14:textId="77777777" w:rsidR="005F7939" w:rsidRPr="005F7939" w:rsidRDefault="005F7939" w:rsidP="005F7939">
      <w:pPr>
        <w:spacing w:line="240" w:lineRule="atLeast"/>
        <w:jc w:val="both"/>
        <w:rPr>
          <w:rFonts w:ascii="Fira Sans" w:hAnsi="Fira Sans"/>
          <w:bCs/>
          <w:sz w:val="22"/>
          <w:szCs w:val="22"/>
        </w:rPr>
      </w:pPr>
      <w:r w:rsidRPr="005F7939">
        <w:rPr>
          <w:rFonts w:ascii="Fira Sans" w:hAnsi="Fira Sans"/>
          <w:bCs/>
          <w:sz w:val="22"/>
          <w:szCs w:val="22"/>
        </w:rPr>
        <w:t>Część 27</w:t>
      </w:r>
    </w:p>
    <w:p w14:paraId="7971667C" w14:textId="13754F22" w:rsidR="005F00AA" w:rsidRPr="005F7939" w:rsidRDefault="005F7939" w:rsidP="005F7939">
      <w:pPr>
        <w:spacing w:line="240" w:lineRule="atLeast"/>
        <w:jc w:val="both"/>
        <w:rPr>
          <w:rFonts w:ascii="Fira Sans" w:hAnsi="Fira Sans"/>
          <w:bCs/>
          <w:sz w:val="22"/>
          <w:szCs w:val="22"/>
        </w:rPr>
      </w:pPr>
      <w:r w:rsidRPr="005F7939">
        <w:rPr>
          <w:rFonts w:ascii="Fira Sans" w:hAnsi="Fira Sans"/>
          <w:bCs/>
          <w:sz w:val="22"/>
          <w:szCs w:val="22"/>
        </w:rPr>
        <w:t xml:space="preserve">Czy Zamawiający dopuszcza tacę trójkomorową o wymiarach 19,5 cm x 13 cm x 3,5 cm?                                                                                                 </w:t>
      </w:r>
    </w:p>
    <w:p w14:paraId="0E75A055" w14:textId="6C074C6C" w:rsidR="005F00AA" w:rsidRPr="005F7939" w:rsidRDefault="005F00AA" w:rsidP="005F00AA">
      <w:pPr>
        <w:spacing w:line="240" w:lineRule="atLeast"/>
        <w:jc w:val="both"/>
        <w:rPr>
          <w:rFonts w:ascii="Fira Sans" w:hAnsi="Fira Sans"/>
          <w:b/>
          <w:sz w:val="22"/>
          <w:szCs w:val="22"/>
        </w:rPr>
      </w:pPr>
      <w:r w:rsidRPr="005F7939">
        <w:rPr>
          <w:rFonts w:ascii="Fira Sans" w:hAnsi="Fira Sans"/>
          <w:b/>
          <w:sz w:val="22"/>
          <w:szCs w:val="22"/>
        </w:rPr>
        <w:t>Odp. Zamawiającego:</w:t>
      </w:r>
      <w:r w:rsidR="004B7226" w:rsidRPr="004B7226">
        <w:t xml:space="preserve"> </w:t>
      </w:r>
      <w:r w:rsidR="004B7226" w:rsidRPr="004B7226">
        <w:rPr>
          <w:rFonts w:ascii="Fira Sans" w:hAnsi="Fira Sans"/>
          <w:b/>
          <w:sz w:val="22"/>
          <w:szCs w:val="22"/>
        </w:rPr>
        <w:t>Zamawiający nie dopuszcza.</w:t>
      </w:r>
    </w:p>
    <w:p w14:paraId="519484F7" w14:textId="77777777" w:rsidR="005F00AA" w:rsidRPr="005F00AA" w:rsidRDefault="005F00AA" w:rsidP="005F00AA">
      <w:pPr>
        <w:spacing w:line="240" w:lineRule="atLeast"/>
        <w:jc w:val="both"/>
        <w:rPr>
          <w:rFonts w:ascii="Fira Sans" w:hAnsi="Fira Sans"/>
          <w:b/>
          <w:sz w:val="22"/>
          <w:szCs w:val="22"/>
          <w:u w:val="single"/>
        </w:rPr>
      </w:pPr>
    </w:p>
    <w:p w14:paraId="49BDD863" w14:textId="49DA9CC2" w:rsidR="005F00AA" w:rsidRPr="005F00AA" w:rsidRDefault="005F00AA" w:rsidP="005F00AA">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80</w:t>
      </w:r>
      <w:r w:rsidRPr="005F00AA">
        <w:rPr>
          <w:rFonts w:ascii="Fira Sans" w:hAnsi="Fira Sans"/>
          <w:b/>
          <w:sz w:val="22"/>
          <w:szCs w:val="22"/>
          <w:u w:val="single"/>
        </w:rPr>
        <w:t>:</w:t>
      </w:r>
    </w:p>
    <w:p w14:paraId="2821A7DC" w14:textId="77777777" w:rsidR="005F7939" w:rsidRPr="005F7939" w:rsidRDefault="005F7939" w:rsidP="005F7939">
      <w:pPr>
        <w:spacing w:line="240" w:lineRule="atLeast"/>
        <w:jc w:val="both"/>
        <w:rPr>
          <w:rFonts w:ascii="Fira Sans" w:hAnsi="Fira Sans"/>
          <w:bCs/>
          <w:sz w:val="22"/>
          <w:szCs w:val="22"/>
        </w:rPr>
      </w:pPr>
      <w:r w:rsidRPr="005F7939">
        <w:rPr>
          <w:rFonts w:ascii="Fira Sans" w:hAnsi="Fira Sans"/>
          <w:bCs/>
          <w:sz w:val="22"/>
          <w:szCs w:val="22"/>
        </w:rPr>
        <w:t>Część 27</w:t>
      </w:r>
    </w:p>
    <w:p w14:paraId="132333F2" w14:textId="2E317AD0" w:rsidR="005F00AA" w:rsidRPr="005F7939" w:rsidRDefault="005F7939" w:rsidP="005F7939">
      <w:pPr>
        <w:spacing w:line="240" w:lineRule="atLeast"/>
        <w:jc w:val="both"/>
        <w:rPr>
          <w:rFonts w:ascii="Fira Sans" w:hAnsi="Fira Sans"/>
          <w:bCs/>
          <w:sz w:val="22"/>
          <w:szCs w:val="22"/>
        </w:rPr>
      </w:pPr>
      <w:r w:rsidRPr="005F7939">
        <w:rPr>
          <w:rFonts w:ascii="Fira Sans" w:hAnsi="Fira Sans"/>
          <w:bCs/>
          <w:sz w:val="22"/>
          <w:szCs w:val="22"/>
        </w:rPr>
        <w:t xml:space="preserve">Czy Zamawiający dopuszcza serwetę chirurgiczną dwuwarstwową o wymiarach 50 cm x 75 cm?                                                                                  </w:t>
      </w:r>
    </w:p>
    <w:p w14:paraId="488C868F" w14:textId="52A4386D" w:rsidR="005F00AA" w:rsidRPr="005F7939" w:rsidRDefault="005F00AA" w:rsidP="005F00AA">
      <w:pPr>
        <w:spacing w:line="240" w:lineRule="atLeast"/>
        <w:jc w:val="both"/>
        <w:rPr>
          <w:rFonts w:ascii="Fira Sans" w:hAnsi="Fira Sans"/>
          <w:b/>
          <w:sz w:val="22"/>
          <w:szCs w:val="22"/>
        </w:rPr>
      </w:pPr>
      <w:r w:rsidRPr="005F7939">
        <w:rPr>
          <w:rFonts w:ascii="Fira Sans" w:hAnsi="Fira Sans"/>
          <w:b/>
          <w:sz w:val="22"/>
          <w:szCs w:val="22"/>
        </w:rPr>
        <w:t>Odp. Zamawiającego:</w:t>
      </w:r>
      <w:r w:rsidR="004B7226" w:rsidRPr="004B7226">
        <w:t xml:space="preserve"> </w:t>
      </w:r>
      <w:r w:rsidR="004B7226" w:rsidRPr="004B7226">
        <w:rPr>
          <w:rFonts w:ascii="Fira Sans" w:hAnsi="Fira Sans"/>
          <w:b/>
          <w:sz w:val="22"/>
          <w:szCs w:val="22"/>
        </w:rPr>
        <w:t>Zamawiający nie dopuszcza.</w:t>
      </w:r>
    </w:p>
    <w:p w14:paraId="7B14BBED" w14:textId="77777777" w:rsidR="002547C3" w:rsidRDefault="002547C3" w:rsidP="005F00AA">
      <w:pPr>
        <w:spacing w:line="240" w:lineRule="atLeast"/>
        <w:jc w:val="both"/>
        <w:rPr>
          <w:rFonts w:ascii="Fira Sans" w:hAnsi="Fira Sans"/>
          <w:b/>
          <w:sz w:val="22"/>
          <w:szCs w:val="22"/>
          <w:u w:val="single"/>
        </w:rPr>
      </w:pPr>
    </w:p>
    <w:p w14:paraId="3A0AB379" w14:textId="17B7A3D4" w:rsidR="005F00AA" w:rsidRPr="005F00AA" w:rsidRDefault="005F00AA" w:rsidP="005F00AA">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81</w:t>
      </w:r>
      <w:r w:rsidRPr="005F00AA">
        <w:rPr>
          <w:rFonts w:ascii="Fira Sans" w:hAnsi="Fira Sans"/>
          <w:b/>
          <w:sz w:val="22"/>
          <w:szCs w:val="22"/>
          <w:u w:val="single"/>
        </w:rPr>
        <w:t>:</w:t>
      </w:r>
    </w:p>
    <w:p w14:paraId="3D1AC4F2" w14:textId="77777777" w:rsidR="005F7939" w:rsidRPr="005F7939" w:rsidRDefault="005F7939" w:rsidP="005F7939">
      <w:pPr>
        <w:spacing w:line="240" w:lineRule="atLeast"/>
        <w:jc w:val="both"/>
        <w:rPr>
          <w:rFonts w:ascii="Fira Sans" w:hAnsi="Fira Sans"/>
          <w:bCs/>
          <w:sz w:val="22"/>
          <w:szCs w:val="22"/>
        </w:rPr>
      </w:pPr>
      <w:r w:rsidRPr="005F7939">
        <w:rPr>
          <w:rFonts w:ascii="Fira Sans" w:hAnsi="Fira Sans"/>
          <w:bCs/>
          <w:sz w:val="22"/>
          <w:szCs w:val="22"/>
        </w:rPr>
        <w:t>Część 27</w:t>
      </w:r>
    </w:p>
    <w:p w14:paraId="4793F9A8" w14:textId="47024E4E" w:rsidR="005F00AA" w:rsidRPr="005F7939" w:rsidRDefault="005F7939" w:rsidP="005F7939">
      <w:pPr>
        <w:spacing w:line="240" w:lineRule="atLeast"/>
        <w:jc w:val="both"/>
        <w:rPr>
          <w:rFonts w:ascii="Fira Sans" w:hAnsi="Fira Sans"/>
          <w:bCs/>
          <w:sz w:val="22"/>
          <w:szCs w:val="22"/>
        </w:rPr>
      </w:pPr>
      <w:r w:rsidRPr="005F7939">
        <w:rPr>
          <w:rFonts w:ascii="Fira Sans" w:hAnsi="Fira Sans"/>
          <w:bCs/>
          <w:sz w:val="22"/>
          <w:szCs w:val="22"/>
        </w:rPr>
        <w:t xml:space="preserve">Czy Zamawiający dopuszcza osłonę foliową na kamerę o wymiarach 16 cm x 250 cm?                                                                                                   </w:t>
      </w:r>
    </w:p>
    <w:p w14:paraId="12DD6D90" w14:textId="45719807" w:rsidR="005F00AA" w:rsidRDefault="005F00AA" w:rsidP="005F00AA">
      <w:pPr>
        <w:spacing w:line="240" w:lineRule="atLeast"/>
        <w:jc w:val="both"/>
        <w:rPr>
          <w:rFonts w:ascii="Fira Sans" w:hAnsi="Fira Sans"/>
          <w:b/>
          <w:sz w:val="22"/>
          <w:szCs w:val="22"/>
        </w:rPr>
      </w:pPr>
      <w:r w:rsidRPr="005F7939">
        <w:rPr>
          <w:rFonts w:ascii="Fira Sans" w:hAnsi="Fira Sans"/>
          <w:b/>
          <w:sz w:val="22"/>
          <w:szCs w:val="22"/>
        </w:rPr>
        <w:t>Odp. Zamawiającego:</w:t>
      </w:r>
      <w:r w:rsidR="004B7226" w:rsidRPr="004B7226">
        <w:t xml:space="preserve"> </w:t>
      </w:r>
      <w:r w:rsidR="004B7226" w:rsidRPr="004B7226">
        <w:rPr>
          <w:rFonts w:ascii="Fira Sans" w:hAnsi="Fira Sans"/>
          <w:b/>
          <w:sz w:val="22"/>
          <w:szCs w:val="22"/>
        </w:rPr>
        <w:t>Zamawiający nie dopuszcza.</w:t>
      </w:r>
    </w:p>
    <w:p w14:paraId="070D09B4" w14:textId="77777777" w:rsidR="005F7939" w:rsidRDefault="005F7939" w:rsidP="005F00AA">
      <w:pPr>
        <w:spacing w:line="240" w:lineRule="atLeast"/>
        <w:jc w:val="both"/>
        <w:rPr>
          <w:rFonts w:ascii="Fira Sans" w:hAnsi="Fira Sans"/>
          <w:b/>
          <w:sz w:val="22"/>
          <w:szCs w:val="22"/>
        </w:rPr>
      </w:pPr>
    </w:p>
    <w:p w14:paraId="1F309C54" w14:textId="77777777" w:rsidR="005643A7" w:rsidRDefault="005643A7" w:rsidP="005F00AA">
      <w:pPr>
        <w:spacing w:line="240" w:lineRule="atLeast"/>
        <w:jc w:val="both"/>
        <w:rPr>
          <w:rFonts w:ascii="Fira Sans" w:hAnsi="Fira Sans"/>
          <w:b/>
          <w:sz w:val="22"/>
          <w:szCs w:val="22"/>
        </w:rPr>
      </w:pPr>
    </w:p>
    <w:p w14:paraId="7D9F489E" w14:textId="77777777" w:rsidR="005643A7" w:rsidRDefault="005643A7" w:rsidP="005F00AA">
      <w:pPr>
        <w:spacing w:line="240" w:lineRule="atLeast"/>
        <w:jc w:val="both"/>
        <w:rPr>
          <w:rFonts w:ascii="Fira Sans" w:hAnsi="Fira Sans"/>
          <w:b/>
          <w:sz w:val="22"/>
          <w:szCs w:val="22"/>
        </w:rPr>
      </w:pPr>
    </w:p>
    <w:p w14:paraId="4DFBAED9" w14:textId="46838606" w:rsidR="005F7939" w:rsidRPr="00B217B3" w:rsidRDefault="005F7939" w:rsidP="005F7939">
      <w:pPr>
        <w:spacing w:line="240" w:lineRule="atLeast"/>
        <w:jc w:val="both"/>
        <w:rPr>
          <w:rFonts w:ascii="Fira Sans" w:hAnsi="Fira Sans"/>
          <w:b/>
          <w:sz w:val="22"/>
          <w:szCs w:val="22"/>
        </w:rPr>
      </w:pPr>
      <w:r w:rsidRPr="00B217B3">
        <w:rPr>
          <w:rFonts w:ascii="Fira Sans" w:hAnsi="Fira Sans"/>
          <w:b/>
          <w:sz w:val="22"/>
          <w:szCs w:val="22"/>
          <w:u w:val="single"/>
        </w:rPr>
        <w:lastRenderedPageBreak/>
        <w:t xml:space="preserve">Pytanie nr </w:t>
      </w:r>
      <w:r>
        <w:rPr>
          <w:rFonts w:ascii="Fira Sans" w:hAnsi="Fira Sans"/>
          <w:b/>
          <w:sz w:val="22"/>
          <w:szCs w:val="22"/>
          <w:u w:val="single"/>
        </w:rPr>
        <w:t>8</w:t>
      </w:r>
      <w:r w:rsidR="00DA64AE">
        <w:rPr>
          <w:rFonts w:ascii="Fira Sans" w:hAnsi="Fira Sans"/>
          <w:b/>
          <w:sz w:val="22"/>
          <w:szCs w:val="22"/>
          <w:u w:val="single"/>
        </w:rPr>
        <w:t>2</w:t>
      </w:r>
      <w:r w:rsidRPr="00B217B3">
        <w:rPr>
          <w:rFonts w:ascii="Fira Sans" w:hAnsi="Fira Sans"/>
          <w:b/>
          <w:sz w:val="22"/>
          <w:szCs w:val="22"/>
          <w:u w:val="single"/>
        </w:rPr>
        <w:t>:</w:t>
      </w:r>
    </w:p>
    <w:p w14:paraId="7A776DC0" w14:textId="77777777" w:rsidR="005F7939" w:rsidRPr="005F7939" w:rsidRDefault="005F7939" w:rsidP="005F7939">
      <w:pPr>
        <w:spacing w:line="240" w:lineRule="atLeast"/>
        <w:jc w:val="both"/>
        <w:rPr>
          <w:rFonts w:ascii="Fira Sans" w:hAnsi="Fira Sans"/>
          <w:bCs/>
          <w:iCs/>
          <w:sz w:val="22"/>
          <w:szCs w:val="22"/>
        </w:rPr>
      </w:pPr>
      <w:r w:rsidRPr="005F7939">
        <w:rPr>
          <w:rFonts w:ascii="Fira Sans" w:hAnsi="Fira Sans"/>
          <w:bCs/>
          <w:iCs/>
          <w:sz w:val="22"/>
          <w:szCs w:val="22"/>
        </w:rPr>
        <w:t>Część 27</w:t>
      </w:r>
    </w:p>
    <w:p w14:paraId="4B6FA0A9" w14:textId="52BA57FC" w:rsidR="005F7939" w:rsidRPr="00EE6CBD" w:rsidRDefault="005F7939" w:rsidP="005F7939">
      <w:pPr>
        <w:spacing w:line="240" w:lineRule="atLeast"/>
        <w:jc w:val="both"/>
        <w:rPr>
          <w:rFonts w:ascii="Fira Sans" w:hAnsi="Fira Sans"/>
          <w:bCs/>
          <w:iCs/>
          <w:sz w:val="22"/>
          <w:szCs w:val="22"/>
        </w:rPr>
      </w:pPr>
      <w:r w:rsidRPr="005F7939">
        <w:rPr>
          <w:rFonts w:ascii="Fira Sans" w:hAnsi="Fira Sans"/>
          <w:bCs/>
          <w:iCs/>
          <w:sz w:val="22"/>
          <w:szCs w:val="22"/>
        </w:rPr>
        <w:t xml:space="preserve">Czy Zamawiający dopuszcza tupfer wykonany z gazy17-nitkowej o wymiarach 50 cm x 50 cm z nitką RTG?               </w:t>
      </w:r>
    </w:p>
    <w:p w14:paraId="2589726E" w14:textId="7BC8C562" w:rsidR="005F7939" w:rsidRDefault="005F7939" w:rsidP="005F7939">
      <w:pPr>
        <w:spacing w:line="240" w:lineRule="atLeast"/>
        <w:jc w:val="both"/>
        <w:rPr>
          <w:rFonts w:ascii="Fira Sans" w:hAnsi="Fira Sans"/>
          <w:b/>
          <w:i/>
          <w:sz w:val="22"/>
          <w:szCs w:val="22"/>
        </w:rPr>
      </w:pPr>
      <w:r w:rsidRPr="00B217B3">
        <w:rPr>
          <w:rFonts w:ascii="Fira Sans" w:hAnsi="Fira Sans"/>
          <w:b/>
          <w:i/>
          <w:sz w:val="22"/>
          <w:szCs w:val="22"/>
        </w:rPr>
        <w:t>Odp. Zamawiającego:</w:t>
      </w:r>
      <w:r w:rsidR="004B7226" w:rsidRPr="004B7226">
        <w:t xml:space="preserve"> </w:t>
      </w:r>
      <w:r w:rsidR="004B7226" w:rsidRPr="004B7226">
        <w:rPr>
          <w:rFonts w:ascii="Fira Sans" w:hAnsi="Fira Sans"/>
          <w:b/>
          <w:i/>
          <w:sz w:val="22"/>
          <w:szCs w:val="22"/>
        </w:rPr>
        <w:t>Zamawiający nie dopuszcza.</w:t>
      </w:r>
    </w:p>
    <w:p w14:paraId="58B8C502" w14:textId="77777777" w:rsidR="005643A7" w:rsidRPr="00B217B3" w:rsidRDefault="005643A7" w:rsidP="005F7939">
      <w:pPr>
        <w:spacing w:line="240" w:lineRule="atLeast"/>
        <w:jc w:val="both"/>
        <w:rPr>
          <w:rFonts w:ascii="Fira Sans" w:hAnsi="Fira Sans"/>
          <w:b/>
          <w:sz w:val="22"/>
          <w:szCs w:val="22"/>
        </w:rPr>
      </w:pPr>
    </w:p>
    <w:p w14:paraId="24F7A367" w14:textId="6C98D226" w:rsidR="005F7939" w:rsidRPr="005F00AA" w:rsidRDefault="005F7939" w:rsidP="005F7939">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8</w:t>
      </w:r>
      <w:r w:rsidR="00DA64AE">
        <w:rPr>
          <w:rFonts w:ascii="Fira Sans" w:hAnsi="Fira Sans"/>
          <w:b/>
          <w:sz w:val="22"/>
          <w:szCs w:val="22"/>
          <w:u w:val="single"/>
        </w:rPr>
        <w:t>3</w:t>
      </w:r>
    </w:p>
    <w:p w14:paraId="13A458B1" w14:textId="77777777" w:rsidR="005F7939" w:rsidRPr="005F7939" w:rsidRDefault="005F7939" w:rsidP="005F7939">
      <w:pPr>
        <w:spacing w:line="240" w:lineRule="atLeast"/>
        <w:jc w:val="both"/>
        <w:rPr>
          <w:rFonts w:ascii="Fira Sans" w:hAnsi="Fira Sans"/>
          <w:bCs/>
          <w:sz w:val="22"/>
          <w:szCs w:val="22"/>
        </w:rPr>
      </w:pPr>
      <w:r w:rsidRPr="005F7939">
        <w:rPr>
          <w:rFonts w:ascii="Fira Sans" w:hAnsi="Fira Sans"/>
          <w:bCs/>
          <w:sz w:val="22"/>
          <w:szCs w:val="22"/>
        </w:rPr>
        <w:t>Część 27</w:t>
      </w:r>
    </w:p>
    <w:p w14:paraId="4B447E29" w14:textId="22EB3EE4" w:rsidR="005F7939" w:rsidRPr="005F7939" w:rsidRDefault="005F7939" w:rsidP="005F7939">
      <w:pPr>
        <w:spacing w:line="240" w:lineRule="atLeast"/>
        <w:jc w:val="both"/>
        <w:rPr>
          <w:rFonts w:ascii="Fira Sans" w:hAnsi="Fira Sans"/>
          <w:bCs/>
          <w:sz w:val="22"/>
          <w:szCs w:val="22"/>
        </w:rPr>
      </w:pPr>
      <w:r w:rsidRPr="005F7939">
        <w:rPr>
          <w:rFonts w:ascii="Fira Sans" w:hAnsi="Fira Sans"/>
          <w:bCs/>
          <w:sz w:val="22"/>
          <w:szCs w:val="22"/>
        </w:rPr>
        <w:t xml:space="preserve">Czy Zamawiający dopuszcza osłonę na stolik Mayo o wymiarach 80 cm x 145 cm ze wzmocnieniem 60 cm x 145 cm wykonaną z folii PE o gramaturze 50 g/m2 oraz włókniny PP 37 g/m2?                                                                                                                                  </w:t>
      </w:r>
    </w:p>
    <w:p w14:paraId="1DA8B946" w14:textId="2197A7D8" w:rsidR="005F7939" w:rsidRPr="005F7939" w:rsidRDefault="005F7939" w:rsidP="005F7939">
      <w:pPr>
        <w:spacing w:line="240" w:lineRule="atLeast"/>
        <w:jc w:val="both"/>
        <w:rPr>
          <w:rFonts w:ascii="Fira Sans" w:hAnsi="Fira Sans"/>
          <w:b/>
          <w:sz w:val="22"/>
          <w:szCs w:val="22"/>
        </w:rPr>
      </w:pPr>
      <w:r w:rsidRPr="005F7939">
        <w:rPr>
          <w:rFonts w:ascii="Fira Sans" w:hAnsi="Fira Sans"/>
          <w:b/>
          <w:sz w:val="22"/>
          <w:szCs w:val="22"/>
        </w:rPr>
        <w:t>Odp. Zamawiającego:</w:t>
      </w:r>
      <w:r w:rsidR="004B7226" w:rsidRPr="004B7226">
        <w:t xml:space="preserve"> </w:t>
      </w:r>
      <w:r w:rsidR="004B7226" w:rsidRPr="004B7226">
        <w:rPr>
          <w:rFonts w:ascii="Fira Sans" w:hAnsi="Fira Sans"/>
          <w:b/>
          <w:sz w:val="22"/>
          <w:szCs w:val="22"/>
        </w:rPr>
        <w:t>Zamawiający nie dopuszcza.</w:t>
      </w:r>
    </w:p>
    <w:p w14:paraId="6CD865C1" w14:textId="77777777" w:rsidR="005F7939" w:rsidRPr="005F00AA" w:rsidRDefault="005F7939" w:rsidP="005F7939">
      <w:pPr>
        <w:spacing w:line="240" w:lineRule="atLeast"/>
        <w:jc w:val="both"/>
        <w:rPr>
          <w:rFonts w:ascii="Fira Sans" w:hAnsi="Fira Sans"/>
          <w:b/>
          <w:sz w:val="22"/>
          <w:szCs w:val="22"/>
          <w:u w:val="single"/>
        </w:rPr>
      </w:pPr>
    </w:p>
    <w:p w14:paraId="44C48736" w14:textId="780EFB4D" w:rsidR="005F7939" w:rsidRPr="005F00AA" w:rsidRDefault="005F7939" w:rsidP="005F7939">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8</w:t>
      </w:r>
      <w:r w:rsidR="00DA64AE">
        <w:rPr>
          <w:rFonts w:ascii="Fira Sans" w:hAnsi="Fira Sans"/>
          <w:b/>
          <w:sz w:val="22"/>
          <w:szCs w:val="22"/>
          <w:u w:val="single"/>
        </w:rPr>
        <w:t>4</w:t>
      </w:r>
    </w:p>
    <w:p w14:paraId="001B7360" w14:textId="77777777" w:rsidR="008469C5"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Część 6</w:t>
      </w:r>
    </w:p>
    <w:p w14:paraId="3825E1EC" w14:textId="77777777" w:rsidR="008469C5"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Czy Zamawiający dopuści podkłady o chłonności 550 ml z tolerancja =/- 50 ml?</w:t>
      </w:r>
    </w:p>
    <w:p w14:paraId="42840440" w14:textId="2058EF7B" w:rsidR="005F7939"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Reszta parametrów zgodna z SWZ.</w:t>
      </w:r>
    </w:p>
    <w:p w14:paraId="5DA3D8B9" w14:textId="42CCB668" w:rsidR="005F7939" w:rsidRPr="005F7939" w:rsidRDefault="005F7939" w:rsidP="005F7939">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 dopuszcza.</w:t>
      </w:r>
    </w:p>
    <w:p w14:paraId="4D0CCFE2" w14:textId="77777777" w:rsidR="005F7939" w:rsidRPr="005F00AA" w:rsidRDefault="005F7939" w:rsidP="005F7939">
      <w:pPr>
        <w:spacing w:line="240" w:lineRule="atLeast"/>
        <w:jc w:val="both"/>
        <w:rPr>
          <w:rFonts w:ascii="Fira Sans" w:hAnsi="Fira Sans"/>
          <w:b/>
          <w:sz w:val="22"/>
          <w:szCs w:val="22"/>
          <w:u w:val="single"/>
        </w:rPr>
      </w:pPr>
    </w:p>
    <w:p w14:paraId="7F8FFDBE" w14:textId="3537BF69" w:rsidR="005F7939" w:rsidRPr="005F00AA" w:rsidRDefault="005F7939" w:rsidP="005F7939">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85</w:t>
      </w:r>
      <w:r w:rsidRPr="005F00AA">
        <w:rPr>
          <w:rFonts w:ascii="Fira Sans" w:hAnsi="Fira Sans"/>
          <w:b/>
          <w:sz w:val="22"/>
          <w:szCs w:val="22"/>
          <w:u w:val="single"/>
        </w:rPr>
        <w:t>:</w:t>
      </w:r>
    </w:p>
    <w:p w14:paraId="129F9DE3" w14:textId="77777777" w:rsidR="008469C5"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Część 6</w:t>
      </w:r>
    </w:p>
    <w:p w14:paraId="1078BE9F" w14:textId="77777777" w:rsidR="008469C5"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Czy Zamawiający dopuści podkłady o chłonności 350 ml?</w:t>
      </w:r>
    </w:p>
    <w:p w14:paraId="520670C3" w14:textId="0335933C" w:rsidR="005F7939"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Reszta parametrów zgodna z SWZ.</w:t>
      </w:r>
    </w:p>
    <w:p w14:paraId="5C20C3BA" w14:textId="7357552C" w:rsidR="005F7939" w:rsidRPr="005F7939" w:rsidRDefault="005F7939" w:rsidP="005F7939">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 xml:space="preserve">Zamawiający </w:t>
      </w:r>
      <w:r w:rsidR="006C2722">
        <w:rPr>
          <w:rFonts w:ascii="Fira Sans" w:hAnsi="Fira Sans"/>
          <w:b/>
          <w:sz w:val="22"/>
          <w:szCs w:val="22"/>
        </w:rPr>
        <w:t xml:space="preserve">nie </w:t>
      </w:r>
      <w:r w:rsidR="006C2722" w:rsidRPr="006C2722">
        <w:rPr>
          <w:rFonts w:ascii="Fira Sans" w:hAnsi="Fira Sans"/>
          <w:b/>
          <w:sz w:val="22"/>
          <w:szCs w:val="22"/>
        </w:rPr>
        <w:t>dopuszcza.</w:t>
      </w:r>
    </w:p>
    <w:p w14:paraId="70019D12" w14:textId="77777777" w:rsidR="005F7939" w:rsidRPr="005F00AA" w:rsidRDefault="005F7939" w:rsidP="005F7939">
      <w:pPr>
        <w:spacing w:line="240" w:lineRule="atLeast"/>
        <w:jc w:val="both"/>
        <w:rPr>
          <w:rFonts w:ascii="Fira Sans" w:hAnsi="Fira Sans"/>
          <w:b/>
          <w:sz w:val="22"/>
          <w:szCs w:val="22"/>
          <w:u w:val="single"/>
        </w:rPr>
      </w:pPr>
    </w:p>
    <w:p w14:paraId="08F3A7F7" w14:textId="4AEA32B9" w:rsidR="005F7939" w:rsidRPr="005F00AA" w:rsidRDefault="005F7939" w:rsidP="005F7939">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86</w:t>
      </w:r>
      <w:r w:rsidRPr="005F00AA">
        <w:rPr>
          <w:rFonts w:ascii="Fira Sans" w:hAnsi="Fira Sans"/>
          <w:b/>
          <w:sz w:val="22"/>
          <w:szCs w:val="22"/>
          <w:u w:val="single"/>
        </w:rPr>
        <w:t>:</w:t>
      </w:r>
    </w:p>
    <w:p w14:paraId="5C7979C7" w14:textId="77777777" w:rsidR="008469C5"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Część 14</w:t>
      </w:r>
    </w:p>
    <w:p w14:paraId="3B41B1D7" w14:textId="77777777" w:rsidR="008469C5"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Czy Zamawiający dopuści zestaw do cewnikowania, na którym pracuje większość szpitali o składzie:</w:t>
      </w:r>
    </w:p>
    <w:p w14:paraId="62506A2F" w14:textId="77777777" w:rsidR="008469C5"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 xml:space="preserve">Serweta z laminatu folii i włókniny 50x60cm - 1 szt </w:t>
      </w:r>
    </w:p>
    <w:p w14:paraId="42066830" w14:textId="77777777" w:rsidR="008469C5"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 xml:space="preserve">Serweta z laminatu folii i włókniny 50x60cm z otworem 5 cm i rozcięciem - 1 szt </w:t>
      </w:r>
    </w:p>
    <w:p w14:paraId="0AD7CE7C" w14:textId="77777777" w:rsidR="008469C5"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Rękawice nitrylowe w rozmiarze M</w:t>
      </w:r>
      <w:r w:rsidRPr="008469C5">
        <w:rPr>
          <w:rFonts w:ascii="Fira Sans" w:hAnsi="Fira Sans"/>
          <w:bCs/>
          <w:sz w:val="22"/>
          <w:szCs w:val="22"/>
        </w:rPr>
        <w:tab/>
        <w:t xml:space="preserve">- 2 szt </w:t>
      </w:r>
    </w:p>
    <w:p w14:paraId="141924BF" w14:textId="77777777" w:rsidR="008469C5"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 xml:space="preserve">Tupfer kula 17n 20x20cm - 5 szt </w:t>
      </w:r>
    </w:p>
    <w:p w14:paraId="23A3619F" w14:textId="77777777" w:rsidR="008469C5"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 xml:space="preserve">Kompresy z gazy, 17N, 8W 7,5x7,5cm - 8 szt </w:t>
      </w:r>
    </w:p>
    <w:p w14:paraId="4DE4C702" w14:textId="77777777" w:rsidR="008469C5"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 xml:space="preserve">Pęseta plastikowa 13 cm -1 szt </w:t>
      </w:r>
    </w:p>
    <w:p w14:paraId="5CB3850C" w14:textId="77777777" w:rsidR="008469C5"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 xml:space="preserve">Pean plastikowy 13 cm - 1 szt </w:t>
      </w:r>
    </w:p>
    <w:p w14:paraId="6E03F7B8" w14:textId="77777777" w:rsidR="008469C5"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Pojemnik plastikowy</w:t>
      </w:r>
      <w:r w:rsidRPr="008469C5">
        <w:rPr>
          <w:rFonts w:ascii="Fira Sans" w:hAnsi="Fira Sans"/>
          <w:bCs/>
          <w:sz w:val="22"/>
          <w:szCs w:val="22"/>
        </w:rPr>
        <w:tab/>
        <w:t xml:space="preserve">125 ml -1 szt </w:t>
      </w:r>
    </w:p>
    <w:p w14:paraId="2943504C" w14:textId="77777777" w:rsidR="008469C5" w:rsidRPr="008469C5" w:rsidRDefault="008469C5" w:rsidP="008469C5">
      <w:pPr>
        <w:spacing w:line="240" w:lineRule="atLeast"/>
        <w:jc w:val="both"/>
        <w:rPr>
          <w:rFonts w:ascii="Fira Sans" w:hAnsi="Fira Sans"/>
          <w:bCs/>
          <w:sz w:val="22"/>
          <w:szCs w:val="22"/>
        </w:rPr>
      </w:pPr>
      <w:r w:rsidRPr="008469C5">
        <w:rPr>
          <w:rFonts w:ascii="Fira Sans" w:hAnsi="Fira Sans"/>
          <w:bCs/>
          <w:sz w:val="22"/>
          <w:szCs w:val="22"/>
        </w:rPr>
        <w:t xml:space="preserve">Ampułkostrzykawka wypełniona jalową wodą z 10% gliceryną 10 ml - 1 szt </w:t>
      </w:r>
    </w:p>
    <w:p w14:paraId="067F5BEB" w14:textId="7F27D5D3" w:rsidR="005F7939" w:rsidRPr="006C2722" w:rsidRDefault="008469C5" w:rsidP="005F7939">
      <w:pPr>
        <w:spacing w:line="240" w:lineRule="atLeast"/>
        <w:jc w:val="both"/>
        <w:rPr>
          <w:rFonts w:ascii="Fira Sans" w:hAnsi="Fira Sans"/>
          <w:bCs/>
          <w:sz w:val="22"/>
          <w:szCs w:val="22"/>
        </w:rPr>
      </w:pPr>
      <w:r w:rsidRPr="008469C5">
        <w:rPr>
          <w:rFonts w:ascii="Fira Sans" w:hAnsi="Fira Sans"/>
          <w:bCs/>
          <w:sz w:val="22"/>
          <w:szCs w:val="22"/>
        </w:rPr>
        <w:t>AmpułkoStrzykawka wypełniona lubrykantem 6 ml - 1 szt</w:t>
      </w:r>
    </w:p>
    <w:p w14:paraId="5EF5E7CA" w14:textId="7945A069" w:rsidR="005F7939" w:rsidRPr="005F7939" w:rsidRDefault="005F7939" w:rsidP="005F7939">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 dopuszcza.</w:t>
      </w:r>
    </w:p>
    <w:p w14:paraId="1ACA0AAD" w14:textId="77777777" w:rsidR="005F7939" w:rsidRPr="005F00AA" w:rsidRDefault="005F7939" w:rsidP="005F7939">
      <w:pPr>
        <w:spacing w:line="240" w:lineRule="atLeast"/>
        <w:jc w:val="both"/>
        <w:rPr>
          <w:rFonts w:ascii="Fira Sans" w:hAnsi="Fira Sans"/>
          <w:b/>
          <w:sz w:val="22"/>
          <w:szCs w:val="22"/>
          <w:u w:val="single"/>
        </w:rPr>
      </w:pPr>
    </w:p>
    <w:p w14:paraId="54083D9A" w14:textId="6FE82EA9" w:rsidR="005F7939" w:rsidRPr="005F00AA" w:rsidRDefault="005F7939" w:rsidP="005F7939">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87</w:t>
      </w:r>
      <w:r w:rsidRPr="005F00AA">
        <w:rPr>
          <w:rFonts w:ascii="Fira Sans" w:hAnsi="Fira Sans"/>
          <w:b/>
          <w:sz w:val="22"/>
          <w:szCs w:val="22"/>
          <w:u w:val="single"/>
        </w:rPr>
        <w:t>:</w:t>
      </w:r>
    </w:p>
    <w:p w14:paraId="1BA308D7" w14:textId="436AC07B" w:rsidR="006E2124" w:rsidRPr="006E2124" w:rsidRDefault="006E2124" w:rsidP="006E2124">
      <w:pPr>
        <w:spacing w:line="240" w:lineRule="atLeast"/>
        <w:jc w:val="both"/>
        <w:rPr>
          <w:rFonts w:ascii="Fira Sans" w:hAnsi="Fira Sans"/>
          <w:bCs/>
          <w:sz w:val="22"/>
          <w:szCs w:val="22"/>
        </w:rPr>
      </w:pPr>
      <w:r w:rsidRPr="006E2124">
        <w:rPr>
          <w:rFonts w:ascii="Fira Sans" w:hAnsi="Fira Sans"/>
          <w:bCs/>
          <w:sz w:val="22"/>
          <w:szCs w:val="22"/>
        </w:rPr>
        <w:t>dot. Pakiet 4 , poz. 1</w:t>
      </w:r>
    </w:p>
    <w:p w14:paraId="5B3023F8" w14:textId="5896DEE5" w:rsidR="005F7939" w:rsidRPr="006E2124" w:rsidRDefault="006E2124" w:rsidP="006E2124">
      <w:pPr>
        <w:spacing w:line="240" w:lineRule="atLeast"/>
        <w:jc w:val="both"/>
        <w:rPr>
          <w:rFonts w:ascii="Fira Sans" w:hAnsi="Fira Sans"/>
          <w:bCs/>
          <w:sz w:val="22"/>
          <w:szCs w:val="22"/>
        </w:rPr>
      </w:pPr>
      <w:r w:rsidRPr="006E2124">
        <w:rPr>
          <w:rFonts w:ascii="Fira Sans" w:hAnsi="Fira Sans"/>
          <w:bCs/>
          <w:sz w:val="22"/>
          <w:szCs w:val="22"/>
        </w:rPr>
        <w:t>Zwracamy się z prośbą o wyrażenie zgody na zaoferowanie maski z gumkami o długości 17 cm ( +/1 cm), pozostałe wymagania zgodnie z SWZ.</w:t>
      </w:r>
    </w:p>
    <w:p w14:paraId="3ABEC02F" w14:textId="7586E395" w:rsidR="005F7939" w:rsidRPr="005F7939" w:rsidRDefault="005F7939" w:rsidP="005F00AA">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 xml:space="preserve">Zamawiający </w:t>
      </w:r>
      <w:r w:rsidR="006C2722">
        <w:rPr>
          <w:rFonts w:ascii="Fira Sans" w:hAnsi="Fira Sans"/>
          <w:b/>
          <w:sz w:val="22"/>
          <w:szCs w:val="22"/>
        </w:rPr>
        <w:t xml:space="preserve">nie </w:t>
      </w:r>
      <w:r w:rsidR="006C2722" w:rsidRPr="006C2722">
        <w:rPr>
          <w:rFonts w:ascii="Fira Sans" w:hAnsi="Fira Sans"/>
          <w:b/>
          <w:sz w:val="22"/>
          <w:szCs w:val="22"/>
        </w:rPr>
        <w:t>dopuszcza.</w:t>
      </w:r>
    </w:p>
    <w:p w14:paraId="254D06A8" w14:textId="77777777" w:rsidR="002547C3" w:rsidRDefault="002547C3" w:rsidP="008469C5">
      <w:pPr>
        <w:spacing w:line="240" w:lineRule="atLeast"/>
        <w:jc w:val="both"/>
        <w:rPr>
          <w:rFonts w:ascii="Fira Sans" w:hAnsi="Fira Sans"/>
          <w:b/>
          <w:sz w:val="22"/>
          <w:szCs w:val="22"/>
          <w:u w:val="single"/>
        </w:rPr>
      </w:pPr>
    </w:p>
    <w:p w14:paraId="0C63B66A" w14:textId="657A70FA" w:rsidR="008469C5" w:rsidRPr="005F00AA" w:rsidRDefault="008469C5" w:rsidP="008469C5">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88</w:t>
      </w:r>
      <w:r w:rsidRPr="005F00AA">
        <w:rPr>
          <w:rFonts w:ascii="Fira Sans" w:hAnsi="Fira Sans"/>
          <w:b/>
          <w:sz w:val="22"/>
          <w:szCs w:val="22"/>
          <w:u w:val="single"/>
        </w:rPr>
        <w:t>:</w:t>
      </w:r>
    </w:p>
    <w:p w14:paraId="04B3D3E1" w14:textId="716717F5" w:rsidR="006E2124" w:rsidRPr="006E2124" w:rsidRDefault="006E2124" w:rsidP="006E2124">
      <w:pPr>
        <w:spacing w:line="240" w:lineRule="atLeast"/>
        <w:jc w:val="both"/>
        <w:rPr>
          <w:rFonts w:ascii="Fira Sans" w:hAnsi="Fira Sans"/>
          <w:bCs/>
          <w:sz w:val="22"/>
          <w:szCs w:val="22"/>
        </w:rPr>
      </w:pPr>
      <w:r w:rsidRPr="006E2124">
        <w:rPr>
          <w:rFonts w:ascii="Fira Sans" w:hAnsi="Fira Sans"/>
          <w:bCs/>
          <w:sz w:val="22"/>
          <w:szCs w:val="22"/>
        </w:rPr>
        <w:t>dot. Pakiet 25, poz. 1</w:t>
      </w:r>
    </w:p>
    <w:p w14:paraId="6859AF1C" w14:textId="0B3AF6F7" w:rsidR="008469C5" w:rsidRPr="006E2124" w:rsidRDefault="006E2124" w:rsidP="006E2124">
      <w:pPr>
        <w:spacing w:line="240" w:lineRule="atLeast"/>
        <w:jc w:val="both"/>
        <w:rPr>
          <w:rFonts w:ascii="Fira Sans" w:hAnsi="Fira Sans"/>
          <w:bCs/>
          <w:sz w:val="22"/>
          <w:szCs w:val="22"/>
        </w:rPr>
      </w:pPr>
      <w:r w:rsidRPr="006E2124">
        <w:rPr>
          <w:rFonts w:ascii="Fira Sans" w:hAnsi="Fira Sans"/>
          <w:bCs/>
          <w:sz w:val="22"/>
          <w:szCs w:val="22"/>
        </w:rPr>
        <w:t>Zwracamy się z prośbą o doprecyzowanie, czy Zamawiający wymaga fartucha będącego wyrobem medycznym</w:t>
      </w:r>
      <w:r w:rsidR="00982D85">
        <w:rPr>
          <w:rFonts w:ascii="Fira Sans" w:hAnsi="Fira Sans"/>
          <w:bCs/>
          <w:sz w:val="22"/>
          <w:szCs w:val="22"/>
        </w:rPr>
        <w:t>.</w:t>
      </w:r>
    </w:p>
    <w:p w14:paraId="539FC4A0" w14:textId="3F55EA00" w:rsidR="008469C5" w:rsidRDefault="008469C5" w:rsidP="008469C5">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 dopuszcza</w:t>
      </w:r>
      <w:r w:rsidR="006C2722">
        <w:rPr>
          <w:rFonts w:ascii="Fira Sans" w:hAnsi="Fira Sans"/>
          <w:b/>
          <w:sz w:val="22"/>
          <w:szCs w:val="22"/>
        </w:rPr>
        <w:t xml:space="preserve"> fartuch będący wyrobem medycznym.</w:t>
      </w:r>
    </w:p>
    <w:p w14:paraId="46DE4258" w14:textId="77777777" w:rsidR="008469C5" w:rsidRPr="00982D85" w:rsidRDefault="008469C5" w:rsidP="008469C5">
      <w:pPr>
        <w:spacing w:line="240" w:lineRule="atLeast"/>
        <w:jc w:val="both"/>
        <w:rPr>
          <w:rFonts w:ascii="Fira Sans" w:hAnsi="Fira Sans"/>
          <w:bCs/>
          <w:sz w:val="22"/>
          <w:szCs w:val="22"/>
        </w:rPr>
      </w:pPr>
    </w:p>
    <w:p w14:paraId="507991D1" w14:textId="40995B4B" w:rsidR="008469C5" w:rsidRPr="00982D85" w:rsidRDefault="008469C5" w:rsidP="008469C5">
      <w:pPr>
        <w:spacing w:line="240" w:lineRule="atLeast"/>
        <w:jc w:val="both"/>
        <w:rPr>
          <w:rFonts w:ascii="Fira Sans" w:hAnsi="Fira Sans"/>
          <w:b/>
          <w:sz w:val="22"/>
          <w:szCs w:val="22"/>
          <w:u w:val="single"/>
        </w:rPr>
      </w:pPr>
      <w:r w:rsidRPr="00982D85">
        <w:rPr>
          <w:rFonts w:ascii="Fira Sans" w:hAnsi="Fira Sans"/>
          <w:b/>
          <w:sz w:val="22"/>
          <w:szCs w:val="22"/>
          <w:u w:val="single"/>
        </w:rPr>
        <w:lastRenderedPageBreak/>
        <w:t>Pytanie nr 89:</w:t>
      </w:r>
    </w:p>
    <w:p w14:paraId="0A05ED95" w14:textId="77777777" w:rsidR="00982D85" w:rsidRPr="00982D85" w:rsidRDefault="00982D85" w:rsidP="00982D85">
      <w:pPr>
        <w:spacing w:line="240" w:lineRule="atLeast"/>
        <w:jc w:val="both"/>
        <w:rPr>
          <w:rFonts w:ascii="Fira Sans" w:hAnsi="Fira Sans"/>
          <w:bCs/>
          <w:sz w:val="22"/>
          <w:szCs w:val="22"/>
        </w:rPr>
      </w:pPr>
      <w:r w:rsidRPr="00982D85">
        <w:rPr>
          <w:rFonts w:ascii="Fira Sans" w:hAnsi="Fira Sans"/>
          <w:bCs/>
          <w:sz w:val="22"/>
          <w:szCs w:val="22"/>
        </w:rPr>
        <w:t>Część 4, poz. 1</w:t>
      </w:r>
    </w:p>
    <w:p w14:paraId="62DBCD13" w14:textId="1E125646" w:rsidR="008469C5" w:rsidRPr="00982D85" w:rsidRDefault="00982D85" w:rsidP="00982D85">
      <w:pPr>
        <w:spacing w:line="240" w:lineRule="atLeast"/>
        <w:jc w:val="both"/>
        <w:rPr>
          <w:rFonts w:ascii="Fira Sans" w:hAnsi="Fira Sans"/>
          <w:bCs/>
          <w:sz w:val="22"/>
          <w:szCs w:val="22"/>
        </w:rPr>
      </w:pPr>
      <w:r w:rsidRPr="00982D85">
        <w:rPr>
          <w:rFonts w:ascii="Fira Sans" w:hAnsi="Fira Sans"/>
          <w:bCs/>
          <w:sz w:val="22"/>
          <w:szCs w:val="22"/>
        </w:rPr>
        <w:t>Czy zamawiający dopuści maskę chirurgiczną spełniającą normę PN-EN 14683 – TYP II w zakresie filtracji</w:t>
      </w:r>
      <w:r>
        <w:rPr>
          <w:rFonts w:ascii="Fira Sans" w:hAnsi="Fira Sans"/>
          <w:bCs/>
          <w:sz w:val="22"/>
          <w:szCs w:val="22"/>
        </w:rPr>
        <w:t xml:space="preserve"> </w:t>
      </w:r>
      <w:r w:rsidRPr="00982D85">
        <w:rPr>
          <w:rFonts w:ascii="Fira Sans" w:hAnsi="Fira Sans"/>
          <w:bCs/>
          <w:sz w:val="22"/>
          <w:szCs w:val="22"/>
        </w:rPr>
        <w:t>BFE 99,5% aerozoli biologicznych?</w:t>
      </w:r>
    </w:p>
    <w:p w14:paraId="25573D0D" w14:textId="38C3ACBB" w:rsidR="008469C5" w:rsidRPr="005F7939" w:rsidRDefault="008469C5" w:rsidP="008469C5">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 dopuszcza.</w:t>
      </w:r>
    </w:p>
    <w:p w14:paraId="47E5A862" w14:textId="77777777" w:rsidR="008469C5" w:rsidRPr="005F7939" w:rsidRDefault="008469C5" w:rsidP="008469C5">
      <w:pPr>
        <w:spacing w:line="240" w:lineRule="atLeast"/>
        <w:jc w:val="both"/>
        <w:rPr>
          <w:rFonts w:ascii="Fira Sans" w:hAnsi="Fira Sans"/>
          <w:b/>
          <w:sz w:val="22"/>
          <w:szCs w:val="22"/>
        </w:rPr>
      </w:pPr>
    </w:p>
    <w:p w14:paraId="66CB7C6E" w14:textId="7FE30456" w:rsidR="008469C5" w:rsidRPr="005F00AA" w:rsidRDefault="008469C5" w:rsidP="008469C5">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90</w:t>
      </w:r>
      <w:r w:rsidRPr="005F00AA">
        <w:rPr>
          <w:rFonts w:ascii="Fira Sans" w:hAnsi="Fira Sans"/>
          <w:b/>
          <w:sz w:val="22"/>
          <w:szCs w:val="22"/>
          <w:u w:val="single"/>
        </w:rPr>
        <w:t>:</w:t>
      </w:r>
    </w:p>
    <w:p w14:paraId="05A0048D" w14:textId="77777777" w:rsidR="00982D85" w:rsidRPr="00982D85" w:rsidRDefault="00982D85" w:rsidP="00982D85">
      <w:pPr>
        <w:spacing w:line="240" w:lineRule="atLeast"/>
        <w:jc w:val="both"/>
        <w:rPr>
          <w:rFonts w:ascii="Fira Sans" w:hAnsi="Fira Sans"/>
          <w:bCs/>
          <w:sz w:val="22"/>
          <w:szCs w:val="22"/>
        </w:rPr>
      </w:pPr>
      <w:r w:rsidRPr="00982D85">
        <w:rPr>
          <w:rFonts w:ascii="Fira Sans" w:hAnsi="Fira Sans"/>
          <w:bCs/>
          <w:sz w:val="22"/>
          <w:szCs w:val="22"/>
        </w:rPr>
        <w:t>Część 8, poz.8-11,16-17</w:t>
      </w:r>
    </w:p>
    <w:p w14:paraId="277172CF" w14:textId="01A975E8" w:rsidR="008469C5" w:rsidRPr="00982D85" w:rsidRDefault="00982D85" w:rsidP="00982D85">
      <w:pPr>
        <w:spacing w:line="240" w:lineRule="atLeast"/>
        <w:jc w:val="both"/>
        <w:rPr>
          <w:rFonts w:ascii="Fira Sans" w:hAnsi="Fira Sans"/>
          <w:b/>
          <w:sz w:val="22"/>
          <w:szCs w:val="22"/>
        </w:rPr>
      </w:pPr>
      <w:r w:rsidRPr="00982D85">
        <w:rPr>
          <w:rFonts w:ascii="Fira Sans" w:hAnsi="Fira Sans"/>
          <w:bCs/>
          <w:sz w:val="22"/>
          <w:szCs w:val="22"/>
        </w:rPr>
        <w:t>Czy zamawiający wydzieli poz.8-11 ,16-17 do osobnego pakietu, takie rozwiązanie pozwoli na złożenie konkurencyjnej oferty. Racjonalne wydatkowanie publicznych pieniędzy jest dla Zamawiającego priorytetem, a podział pakietu to umożliwia. Złożenie ofert przez różne firmy pozwoli Zamawiającemu na dokonanie wyboru oferty zgodnej z zapisami SIWZ oraz zasadami uczciwej konkurencji w myśl ustawy PZP, gdyż większa liczba oferentów stwarza większe możliwości wyboru</w:t>
      </w:r>
      <w:r w:rsidRPr="00982D85">
        <w:rPr>
          <w:rFonts w:ascii="Fira Sans" w:hAnsi="Fira Sans"/>
          <w:b/>
          <w:sz w:val="22"/>
          <w:szCs w:val="22"/>
        </w:rPr>
        <w:t>.</w:t>
      </w:r>
    </w:p>
    <w:p w14:paraId="464E49CA" w14:textId="249204CB" w:rsidR="008469C5" w:rsidRPr="005F7939" w:rsidRDefault="008469C5" w:rsidP="008469C5">
      <w:pPr>
        <w:spacing w:line="240" w:lineRule="atLeast"/>
        <w:jc w:val="both"/>
        <w:rPr>
          <w:rFonts w:ascii="Fira Sans" w:hAnsi="Fira Sans"/>
          <w:b/>
          <w:sz w:val="22"/>
          <w:szCs w:val="22"/>
        </w:rPr>
      </w:pPr>
      <w:r w:rsidRPr="005F7939">
        <w:rPr>
          <w:rFonts w:ascii="Fira Sans" w:hAnsi="Fira Sans"/>
          <w:b/>
          <w:sz w:val="22"/>
          <w:szCs w:val="22"/>
        </w:rPr>
        <w:t>Odp. Zamawiającego:</w:t>
      </w:r>
      <w:r w:rsidR="006C2722">
        <w:rPr>
          <w:rFonts w:ascii="Fira Sans" w:hAnsi="Fira Sans"/>
          <w:b/>
          <w:sz w:val="22"/>
          <w:szCs w:val="22"/>
        </w:rPr>
        <w:t xml:space="preserve"> Zamawiający nie wyraża zgody.</w:t>
      </w:r>
    </w:p>
    <w:p w14:paraId="44719503" w14:textId="77777777" w:rsidR="008469C5" w:rsidRDefault="008469C5" w:rsidP="008469C5">
      <w:pPr>
        <w:spacing w:line="240" w:lineRule="atLeast"/>
        <w:jc w:val="both"/>
        <w:rPr>
          <w:rFonts w:ascii="Fira Sans" w:hAnsi="Fira Sans"/>
          <w:b/>
          <w:sz w:val="22"/>
          <w:szCs w:val="22"/>
          <w:highlight w:val="cyan"/>
          <w:u w:val="single"/>
        </w:rPr>
      </w:pPr>
    </w:p>
    <w:p w14:paraId="546E6AA2" w14:textId="08523C4A" w:rsidR="008469C5" w:rsidRPr="005F00AA" w:rsidRDefault="008469C5" w:rsidP="008469C5">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91</w:t>
      </w:r>
      <w:r w:rsidRPr="005F00AA">
        <w:rPr>
          <w:rFonts w:ascii="Fira Sans" w:hAnsi="Fira Sans"/>
          <w:b/>
          <w:sz w:val="22"/>
          <w:szCs w:val="22"/>
          <w:u w:val="single"/>
        </w:rPr>
        <w:t>:</w:t>
      </w:r>
    </w:p>
    <w:p w14:paraId="25C97C65" w14:textId="77777777" w:rsidR="00982D85" w:rsidRPr="00982D85" w:rsidRDefault="00982D85" w:rsidP="00982D85">
      <w:pPr>
        <w:spacing w:line="240" w:lineRule="atLeast"/>
        <w:jc w:val="both"/>
        <w:rPr>
          <w:rFonts w:ascii="Fira Sans" w:hAnsi="Fira Sans"/>
          <w:bCs/>
          <w:sz w:val="22"/>
          <w:szCs w:val="22"/>
        </w:rPr>
      </w:pPr>
      <w:r w:rsidRPr="00982D85">
        <w:rPr>
          <w:rFonts w:ascii="Fira Sans" w:hAnsi="Fira Sans"/>
          <w:bCs/>
          <w:sz w:val="22"/>
          <w:szCs w:val="22"/>
        </w:rPr>
        <w:t>Część 8, poz. 8-11</w:t>
      </w:r>
    </w:p>
    <w:p w14:paraId="2AFD9AD3" w14:textId="3DB5FF51" w:rsidR="008469C5" w:rsidRPr="00982D85" w:rsidRDefault="00982D85" w:rsidP="00982D85">
      <w:pPr>
        <w:spacing w:line="240" w:lineRule="atLeast"/>
        <w:jc w:val="both"/>
        <w:rPr>
          <w:rFonts w:ascii="Fira Sans" w:hAnsi="Fira Sans"/>
          <w:bCs/>
          <w:sz w:val="22"/>
          <w:szCs w:val="22"/>
        </w:rPr>
      </w:pPr>
      <w:r w:rsidRPr="00982D85">
        <w:rPr>
          <w:rFonts w:ascii="Fira Sans" w:hAnsi="Fira Sans"/>
          <w:bCs/>
          <w:sz w:val="22"/>
          <w:szCs w:val="22"/>
        </w:rPr>
        <w:t>Czy zamawiający dopuści dren o długości min. 200 cm?</w:t>
      </w:r>
    </w:p>
    <w:p w14:paraId="5E295F8D" w14:textId="288CA695" w:rsidR="008469C5" w:rsidRDefault="008469C5" w:rsidP="008469C5">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w:t>
      </w:r>
      <w:r w:rsidR="006C2722">
        <w:rPr>
          <w:rFonts w:ascii="Fira Sans" w:hAnsi="Fira Sans"/>
          <w:b/>
          <w:sz w:val="22"/>
          <w:szCs w:val="22"/>
        </w:rPr>
        <w:t xml:space="preserve"> nie</w:t>
      </w:r>
      <w:r w:rsidR="006C2722" w:rsidRPr="006C2722">
        <w:rPr>
          <w:rFonts w:ascii="Fira Sans" w:hAnsi="Fira Sans"/>
          <w:b/>
          <w:sz w:val="22"/>
          <w:szCs w:val="22"/>
        </w:rPr>
        <w:t xml:space="preserve"> dopuszcza.</w:t>
      </w:r>
    </w:p>
    <w:p w14:paraId="74438853" w14:textId="77777777" w:rsidR="008469C5" w:rsidRDefault="008469C5" w:rsidP="008469C5">
      <w:pPr>
        <w:spacing w:line="240" w:lineRule="atLeast"/>
        <w:jc w:val="both"/>
        <w:rPr>
          <w:rFonts w:ascii="Fira Sans" w:hAnsi="Fira Sans"/>
          <w:b/>
          <w:sz w:val="22"/>
          <w:szCs w:val="22"/>
        </w:rPr>
      </w:pPr>
    </w:p>
    <w:p w14:paraId="5DD1CBC4" w14:textId="78ABD3F1" w:rsidR="008469C5" w:rsidRPr="005F00AA" w:rsidRDefault="008469C5" w:rsidP="008469C5">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92</w:t>
      </w:r>
      <w:r w:rsidRPr="005F00AA">
        <w:rPr>
          <w:rFonts w:ascii="Fira Sans" w:hAnsi="Fira Sans"/>
          <w:b/>
          <w:sz w:val="22"/>
          <w:szCs w:val="22"/>
          <w:u w:val="single"/>
        </w:rPr>
        <w:t>:</w:t>
      </w:r>
    </w:p>
    <w:p w14:paraId="0CFED4FD" w14:textId="77777777" w:rsidR="00982D85" w:rsidRPr="00982D85" w:rsidRDefault="00982D85" w:rsidP="00982D85">
      <w:pPr>
        <w:spacing w:line="240" w:lineRule="atLeast"/>
        <w:jc w:val="both"/>
        <w:rPr>
          <w:rFonts w:ascii="Fira Sans" w:hAnsi="Fira Sans"/>
          <w:bCs/>
          <w:sz w:val="22"/>
          <w:szCs w:val="22"/>
        </w:rPr>
      </w:pPr>
      <w:r w:rsidRPr="00982D85">
        <w:rPr>
          <w:rFonts w:ascii="Fira Sans" w:hAnsi="Fira Sans"/>
          <w:bCs/>
          <w:sz w:val="22"/>
          <w:szCs w:val="22"/>
        </w:rPr>
        <w:t>Część 25</w:t>
      </w:r>
    </w:p>
    <w:p w14:paraId="54830288" w14:textId="731FE3CE" w:rsidR="008469C5" w:rsidRPr="00982D85" w:rsidRDefault="00982D85" w:rsidP="00982D85">
      <w:pPr>
        <w:spacing w:line="240" w:lineRule="atLeast"/>
        <w:jc w:val="both"/>
        <w:rPr>
          <w:rFonts w:ascii="Fira Sans" w:hAnsi="Fira Sans"/>
          <w:bCs/>
          <w:sz w:val="22"/>
          <w:szCs w:val="22"/>
        </w:rPr>
      </w:pPr>
      <w:r w:rsidRPr="00982D85">
        <w:rPr>
          <w:rFonts w:ascii="Fira Sans" w:hAnsi="Fira Sans"/>
          <w:bCs/>
          <w:sz w:val="22"/>
          <w:szCs w:val="22"/>
        </w:rPr>
        <w:t>Prosimy Zamawiającego o dopuszczenie wyceny za najmniejsze opakowanie handlowe 10 szt. z przeliczeniem ilości z zaokrągleniem w górę do pełnych opakowań.</w:t>
      </w:r>
    </w:p>
    <w:p w14:paraId="4104FD90" w14:textId="1CE333E7" w:rsidR="008469C5" w:rsidRPr="005F7939" w:rsidRDefault="008469C5" w:rsidP="008469C5">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 dopuszcza.</w:t>
      </w:r>
    </w:p>
    <w:p w14:paraId="7D47196E" w14:textId="77777777" w:rsidR="008469C5" w:rsidRDefault="008469C5" w:rsidP="005F00AA">
      <w:pPr>
        <w:spacing w:line="240" w:lineRule="atLeast"/>
        <w:jc w:val="both"/>
        <w:rPr>
          <w:rFonts w:ascii="Fira Sans" w:hAnsi="Fira Sans"/>
          <w:b/>
          <w:sz w:val="22"/>
          <w:szCs w:val="22"/>
          <w:highlight w:val="cyan"/>
          <w:u w:val="single"/>
        </w:rPr>
      </w:pPr>
    </w:p>
    <w:p w14:paraId="4FE2425F" w14:textId="5F77462F"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93</w:t>
      </w:r>
      <w:r w:rsidRPr="005F00AA">
        <w:rPr>
          <w:rFonts w:ascii="Fira Sans" w:hAnsi="Fira Sans"/>
          <w:b/>
          <w:sz w:val="22"/>
          <w:szCs w:val="22"/>
          <w:u w:val="single"/>
        </w:rPr>
        <w:t>:</w:t>
      </w:r>
    </w:p>
    <w:p w14:paraId="36190F01" w14:textId="0676CD2A" w:rsidR="007C4484" w:rsidRPr="00982D85" w:rsidRDefault="00982D85" w:rsidP="007C4484">
      <w:pPr>
        <w:spacing w:line="240" w:lineRule="atLeast"/>
        <w:jc w:val="both"/>
        <w:rPr>
          <w:rFonts w:ascii="Fira Sans" w:hAnsi="Fira Sans"/>
          <w:bCs/>
          <w:sz w:val="22"/>
          <w:szCs w:val="22"/>
        </w:rPr>
      </w:pPr>
      <w:r w:rsidRPr="00982D85">
        <w:rPr>
          <w:rFonts w:ascii="Fira Sans" w:hAnsi="Fira Sans"/>
          <w:bCs/>
          <w:sz w:val="22"/>
          <w:szCs w:val="22"/>
        </w:rPr>
        <w:t>Część 25</w:t>
      </w:r>
      <w:r>
        <w:rPr>
          <w:rFonts w:ascii="Fira Sans" w:hAnsi="Fira Sans"/>
          <w:bCs/>
          <w:sz w:val="22"/>
          <w:szCs w:val="22"/>
        </w:rPr>
        <w:t xml:space="preserve"> </w:t>
      </w:r>
      <w:r w:rsidRPr="00982D85">
        <w:rPr>
          <w:rFonts w:ascii="Fira Sans" w:hAnsi="Fira Sans"/>
          <w:bCs/>
          <w:sz w:val="22"/>
          <w:szCs w:val="22"/>
        </w:rPr>
        <w:t>Czy zamawiający wymaga gramaturę min. 20 g/m2</w:t>
      </w:r>
      <w:r>
        <w:rPr>
          <w:rFonts w:ascii="Fira Sans" w:hAnsi="Fira Sans"/>
          <w:bCs/>
          <w:sz w:val="22"/>
          <w:szCs w:val="22"/>
        </w:rPr>
        <w:t>?</w:t>
      </w:r>
    </w:p>
    <w:p w14:paraId="7A6160B1" w14:textId="223AB624"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 dopuszcza.</w:t>
      </w:r>
    </w:p>
    <w:p w14:paraId="04C76383" w14:textId="77777777" w:rsidR="007C4484" w:rsidRDefault="007C4484" w:rsidP="007C4484">
      <w:pPr>
        <w:spacing w:line="240" w:lineRule="atLeast"/>
        <w:jc w:val="both"/>
        <w:rPr>
          <w:rFonts w:ascii="Fira Sans" w:hAnsi="Fira Sans"/>
          <w:b/>
          <w:sz w:val="22"/>
          <w:szCs w:val="22"/>
          <w:highlight w:val="cyan"/>
          <w:u w:val="single"/>
        </w:rPr>
      </w:pPr>
    </w:p>
    <w:p w14:paraId="704139C8" w14:textId="3110F3C7"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94:</w:t>
      </w:r>
    </w:p>
    <w:p w14:paraId="57DE8586" w14:textId="26D13CAB" w:rsidR="00A80BEA" w:rsidRPr="007146B1" w:rsidRDefault="00A80BEA" w:rsidP="00A80BEA">
      <w:pPr>
        <w:spacing w:line="240" w:lineRule="atLeast"/>
        <w:jc w:val="both"/>
        <w:rPr>
          <w:rFonts w:ascii="Fira Sans" w:hAnsi="Fira Sans"/>
          <w:bCs/>
          <w:sz w:val="22"/>
          <w:szCs w:val="22"/>
        </w:rPr>
      </w:pPr>
      <w:r w:rsidRPr="007146B1">
        <w:rPr>
          <w:rFonts w:ascii="Fira Sans" w:hAnsi="Fira Sans"/>
          <w:bCs/>
          <w:sz w:val="22"/>
          <w:szCs w:val="22"/>
        </w:rPr>
        <w:t>Część 14</w:t>
      </w:r>
    </w:p>
    <w:p w14:paraId="0EB54165" w14:textId="068442EC" w:rsidR="00A80BEA" w:rsidRPr="00A80BEA" w:rsidRDefault="00A80BEA" w:rsidP="00A80BEA">
      <w:pPr>
        <w:spacing w:line="240" w:lineRule="atLeast"/>
        <w:jc w:val="both"/>
        <w:rPr>
          <w:rFonts w:ascii="Fira Sans" w:hAnsi="Fira Sans"/>
          <w:bCs/>
          <w:sz w:val="22"/>
          <w:szCs w:val="22"/>
        </w:rPr>
      </w:pPr>
      <w:r w:rsidRPr="00A80BEA">
        <w:rPr>
          <w:rFonts w:ascii="Fira Sans" w:hAnsi="Fira Sans"/>
          <w:bCs/>
          <w:sz w:val="22"/>
          <w:szCs w:val="22"/>
        </w:rPr>
        <w:t xml:space="preserve">Poz. nr 1 -  czy Zamawiający dopuści możliwość zaoferowania Zestawu do cewnikowania </w:t>
      </w:r>
    </w:p>
    <w:p w14:paraId="7423F490" w14:textId="44112345" w:rsidR="00A80BEA" w:rsidRPr="00A80BEA" w:rsidRDefault="00A80BEA" w:rsidP="00A80BEA">
      <w:pPr>
        <w:spacing w:line="240" w:lineRule="atLeast"/>
        <w:jc w:val="both"/>
        <w:rPr>
          <w:rFonts w:ascii="Fira Sans" w:hAnsi="Fira Sans"/>
          <w:bCs/>
          <w:sz w:val="22"/>
          <w:szCs w:val="22"/>
        </w:rPr>
      </w:pPr>
      <w:r w:rsidRPr="00A80BEA">
        <w:rPr>
          <w:rFonts w:ascii="Fira Sans" w:hAnsi="Fira Sans"/>
          <w:bCs/>
          <w:sz w:val="22"/>
          <w:szCs w:val="22"/>
        </w:rPr>
        <w:t>o następującym składzie:</w:t>
      </w:r>
    </w:p>
    <w:p w14:paraId="226A3645" w14:textId="77777777" w:rsidR="00A80BEA" w:rsidRPr="00A80BEA" w:rsidRDefault="00A80BEA" w:rsidP="00A80BEA">
      <w:pPr>
        <w:tabs>
          <w:tab w:val="left" w:pos="284"/>
        </w:tabs>
        <w:spacing w:line="240" w:lineRule="atLeast"/>
        <w:jc w:val="both"/>
        <w:rPr>
          <w:rFonts w:ascii="Fira Sans" w:hAnsi="Fira Sans"/>
          <w:bCs/>
          <w:sz w:val="22"/>
          <w:szCs w:val="22"/>
        </w:rPr>
      </w:pPr>
      <w:r w:rsidRPr="00A80BEA">
        <w:rPr>
          <w:rFonts w:ascii="Fira Sans" w:hAnsi="Fira Sans"/>
          <w:bCs/>
          <w:sz w:val="22"/>
          <w:szCs w:val="22"/>
        </w:rPr>
        <w:t>•</w:t>
      </w:r>
      <w:r w:rsidRPr="00A80BEA">
        <w:rPr>
          <w:rFonts w:ascii="Fira Sans" w:hAnsi="Fira Sans"/>
          <w:bCs/>
          <w:sz w:val="22"/>
          <w:szCs w:val="22"/>
        </w:rPr>
        <w:tab/>
        <w:t>1 x para rękawiczek diagnostycznych nitrylowych, rozmiar M</w:t>
      </w:r>
    </w:p>
    <w:p w14:paraId="5FB0B594" w14:textId="77777777" w:rsidR="00A80BEA" w:rsidRPr="00A80BEA" w:rsidRDefault="00A80BEA" w:rsidP="00A80BEA">
      <w:pPr>
        <w:tabs>
          <w:tab w:val="left" w:pos="284"/>
        </w:tabs>
        <w:spacing w:line="240" w:lineRule="atLeast"/>
        <w:jc w:val="both"/>
        <w:rPr>
          <w:rFonts w:ascii="Fira Sans" w:hAnsi="Fira Sans"/>
          <w:bCs/>
          <w:sz w:val="22"/>
          <w:szCs w:val="22"/>
        </w:rPr>
      </w:pPr>
      <w:r w:rsidRPr="00A80BEA">
        <w:rPr>
          <w:rFonts w:ascii="Fira Sans" w:hAnsi="Fira Sans"/>
          <w:bCs/>
          <w:sz w:val="22"/>
          <w:szCs w:val="22"/>
        </w:rPr>
        <w:t>•</w:t>
      </w:r>
      <w:r w:rsidRPr="00A80BEA">
        <w:rPr>
          <w:rFonts w:ascii="Fira Sans" w:hAnsi="Fira Sans"/>
          <w:bCs/>
          <w:sz w:val="22"/>
          <w:szCs w:val="22"/>
        </w:rPr>
        <w:tab/>
        <w:t>1 x serweta włókninowa 45 x 75 cm</w:t>
      </w:r>
    </w:p>
    <w:p w14:paraId="1932D7AB" w14:textId="77777777" w:rsidR="00A80BEA" w:rsidRPr="00A80BEA" w:rsidRDefault="00A80BEA" w:rsidP="00A80BEA">
      <w:pPr>
        <w:tabs>
          <w:tab w:val="left" w:pos="284"/>
        </w:tabs>
        <w:spacing w:line="240" w:lineRule="atLeast"/>
        <w:jc w:val="both"/>
        <w:rPr>
          <w:rFonts w:ascii="Fira Sans" w:hAnsi="Fira Sans"/>
          <w:bCs/>
          <w:sz w:val="22"/>
          <w:szCs w:val="22"/>
        </w:rPr>
      </w:pPr>
      <w:r w:rsidRPr="00A80BEA">
        <w:rPr>
          <w:rFonts w:ascii="Fira Sans" w:hAnsi="Fira Sans"/>
          <w:bCs/>
          <w:sz w:val="22"/>
          <w:szCs w:val="22"/>
        </w:rPr>
        <w:t>•</w:t>
      </w:r>
      <w:r w:rsidRPr="00A80BEA">
        <w:rPr>
          <w:rFonts w:ascii="Fira Sans" w:hAnsi="Fira Sans"/>
          <w:bCs/>
          <w:sz w:val="22"/>
          <w:szCs w:val="22"/>
        </w:rPr>
        <w:tab/>
        <w:t>1 x kleszczyki plastikowe 14 cm</w:t>
      </w:r>
    </w:p>
    <w:p w14:paraId="4E8879FC" w14:textId="77777777" w:rsidR="00A80BEA" w:rsidRPr="00A80BEA" w:rsidRDefault="00A80BEA" w:rsidP="00A80BEA">
      <w:pPr>
        <w:tabs>
          <w:tab w:val="left" w:pos="284"/>
        </w:tabs>
        <w:spacing w:line="240" w:lineRule="atLeast"/>
        <w:jc w:val="both"/>
        <w:rPr>
          <w:rFonts w:ascii="Fira Sans" w:hAnsi="Fira Sans"/>
          <w:bCs/>
          <w:sz w:val="22"/>
          <w:szCs w:val="22"/>
        </w:rPr>
      </w:pPr>
      <w:r w:rsidRPr="00A80BEA">
        <w:rPr>
          <w:rFonts w:ascii="Fira Sans" w:hAnsi="Fira Sans"/>
          <w:bCs/>
          <w:sz w:val="22"/>
          <w:szCs w:val="22"/>
        </w:rPr>
        <w:t>•</w:t>
      </w:r>
      <w:r w:rsidRPr="00A80BEA">
        <w:rPr>
          <w:rFonts w:ascii="Fira Sans" w:hAnsi="Fira Sans"/>
          <w:bCs/>
          <w:sz w:val="22"/>
          <w:szCs w:val="22"/>
        </w:rPr>
        <w:tab/>
        <w:t>5 x kompres z gazy bawełnianej 7,5 x 7,5 cm</w:t>
      </w:r>
    </w:p>
    <w:p w14:paraId="64BCA198" w14:textId="77777777" w:rsidR="00A80BEA" w:rsidRPr="00A80BEA" w:rsidRDefault="00A80BEA" w:rsidP="00A80BEA">
      <w:pPr>
        <w:tabs>
          <w:tab w:val="left" w:pos="284"/>
        </w:tabs>
        <w:spacing w:line="240" w:lineRule="atLeast"/>
        <w:jc w:val="both"/>
        <w:rPr>
          <w:rFonts w:ascii="Fira Sans" w:hAnsi="Fira Sans"/>
          <w:bCs/>
          <w:sz w:val="22"/>
          <w:szCs w:val="22"/>
        </w:rPr>
      </w:pPr>
      <w:r w:rsidRPr="00A80BEA">
        <w:rPr>
          <w:rFonts w:ascii="Fira Sans" w:hAnsi="Fira Sans"/>
          <w:bCs/>
          <w:sz w:val="22"/>
          <w:szCs w:val="22"/>
        </w:rPr>
        <w:t>•</w:t>
      </w:r>
      <w:r w:rsidRPr="00A80BEA">
        <w:rPr>
          <w:rFonts w:ascii="Fira Sans" w:hAnsi="Fira Sans"/>
          <w:bCs/>
          <w:sz w:val="22"/>
          <w:szCs w:val="22"/>
        </w:rPr>
        <w:tab/>
        <w:t>4 x tampon z gazy bawełnianej (tupfer), wielkość śliwki</w:t>
      </w:r>
    </w:p>
    <w:p w14:paraId="33903762" w14:textId="77777777" w:rsidR="00A80BEA" w:rsidRPr="00A80BEA" w:rsidRDefault="00A80BEA" w:rsidP="00A80BEA">
      <w:pPr>
        <w:tabs>
          <w:tab w:val="left" w:pos="284"/>
        </w:tabs>
        <w:spacing w:line="240" w:lineRule="atLeast"/>
        <w:jc w:val="both"/>
        <w:rPr>
          <w:rFonts w:ascii="Fira Sans" w:hAnsi="Fira Sans"/>
          <w:bCs/>
          <w:sz w:val="22"/>
          <w:szCs w:val="22"/>
        </w:rPr>
      </w:pPr>
      <w:r w:rsidRPr="00A80BEA">
        <w:rPr>
          <w:rFonts w:ascii="Fira Sans" w:hAnsi="Fira Sans"/>
          <w:bCs/>
          <w:sz w:val="22"/>
          <w:szCs w:val="22"/>
        </w:rPr>
        <w:t>•</w:t>
      </w:r>
      <w:r w:rsidRPr="00A80BEA">
        <w:rPr>
          <w:rFonts w:ascii="Fira Sans" w:hAnsi="Fira Sans"/>
          <w:bCs/>
          <w:sz w:val="22"/>
          <w:szCs w:val="22"/>
        </w:rPr>
        <w:tab/>
        <w:t>1 x pęseta plastikowa 12,5 cm</w:t>
      </w:r>
    </w:p>
    <w:p w14:paraId="3EA98B69" w14:textId="77777777" w:rsidR="00A80BEA" w:rsidRPr="00A80BEA" w:rsidRDefault="00A80BEA" w:rsidP="00A80BEA">
      <w:pPr>
        <w:tabs>
          <w:tab w:val="left" w:pos="284"/>
        </w:tabs>
        <w:spacing w:line="240" w:lineRule="atLeast"/>
        <w:jc w:val="both"/>
        <w:rPr>
          <w:rFonts w:ascii="Fira Sans" w:hAnsi="Fira Sans"/>
          <w:bCs/>
          <w:sz w:val="22"/>
          <w:szCs w:val="22"/>
        </w:rPr>
      </w:pPr>
      <w:r w:rsidRPr="00A80BEA">
        <w:rPr>
          <w:rFonts w:ascii="Fira Sans" w:hAnsi="Fira Sans"/>
          <w:bCs/>
          <w:sz w:val="22"/>
          <w:szCs w:val="22"/>
        </w:rPr>
        <w:t>•</w:t>
      </w:r>
      <w:r w:rsidRPr="00A80BEA">
        <w:rPr>
          <w:rFonts w:ascii="Fira Sans" w:hAnsi="Fira Sans"/>
          <w:bCs/>
          <w:sz w:val="22"/>
          <w:szCs w:val="22"/>
        </w:rPr>
        <w:tab/>
        <w:t>1 x serweta 75 x 90 cm z otworem o10 cm</w:t>
      </w:r>
    </w:p>
    <w:p w14:paraId="095608B3" w14:textId="77777777" w:rsidR="00A80BEA" w:rsidRPr="00A80BEA" w:rsidRDefault="00A80BEA" w:rsidP="00A80BEA">
      <w:pPr>
        <w:tabs>
          <w:tab w:val="left" w:pos="284"/>
        </w:tabs>
        <w:spacing w:line="240" w:lineRule="atLeast"/>
        <w:jc w:val="both"/>
        <w:rPr>
          <w:rFonts w:ascii="Fira Sans" w:hAnsi="Fira Sans"/>
          <w:bCs/>
          <w:sz w:val="22"/>
          <w:szCs w:val="22"/>
        </w:rPr>
      </w:pPr>
      <w:r w:rsidRPr="00A80BEA">
        <w:rPr>
          <w:rFonts w:ascii="Fira Sans" w:hAnsi="Fira Sans"/>
          <w:bCs/>
          <w:sz w:val="22"/>
          <w:szCs w:val="22"/>
        </w:rPr>
        <w:t>•</w:t>
      </w:r>
      <w:r w:rsidRPr="00A80BEA">
        <w:rPr>
          <w:rFonts w:ascii="Fira Sans" w:hAnsi="Fira Sans"/>
          <w:bCs/>
          <w:sz w:val="22"/>
          <w:szCs w:val="22"/>
        </w:rPr>
        <w:tab/>
        <w:t>1 x żel poślizgowy w saszetce 2,7 g</w:t>
      </w:r>
    </w:p>
    <w:p w14:paraId="11529968" w14:textId="44986E6E" w:rsidR="007C4484" w:rsidRPr="00A80BEA" w:rsidRDefault="00A80BEA" w:rsidP="00A80BEA">
      <w:pPr>
        <w:tabs>
          <w:tab w:val="left" w:pos="284"/>
        </w:tabs>
        <w:spacing w:line="240" w:lineRule="atLeast"/>
        <w:jc w:val="both"/>
        <w:rPr>
          <w:rFonts w:ascii="Fira Sans" w:hAnsi="Fira Sans"/>
          <w:bCs/>
          <w:sz w:val="22"/>
          <w:szCs w:val="22"/>
        </w:rPr>
      </w:pPr>
      <w:r w:rsidRPr="00A80BEA">
        <w:rPr>
          <w:rFonts w:ascii="Fira Sans" w:hAnsi="Fira Sans"/>
          <w:bCs/>
          <w:sz w:val="22"/>
          <w:szCs w:val="22"/>
        </w:rPr>
        <w:t>•</w:t>
      </w:r>
      <w:r w:rsidRPr="00A80BEA">
        <w:rPr>
          <w:rFonts w:ascii="Fira Sans" w:hAnsi="Fira Sans"/>
          <w:bCs/>
          <w:sz w:val="22"/>
          <w:szCs w:val="22"/>
        </w:rPr>
        <w:tab/>
        <w:t>1 x strzykawka z wodą destylowaną i gliceryną 10 ml</w:t>
      </w:r>
    </w:p>
    <w:p w14:paraId="28D3E60D" w14:textId="48B1DC5E" w:rsidR="007C4484"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 dopuszcza.</w:t>
      </w:r>
    </w:p>
    <w:p w14:paraId="39DEEDD2" w14:textId="77777777" w:rsidR="002547C3" w:rsidRDefault="002547C3" w:rsidP="007C4484">
      <w:pPr>
        <w:spacing w:line="240" w:lineRule="atLeast"/>
        <w:jc w:val="both"/>
        <w:rPr>
          <w:rFonts w:ascii="Fira Sans" w:hAnsi="Fira Sans"/>
          <w:b/>
          <w:sz w:val="22"/>
          <w:szCs w:val="22"/>
          <w:u w:val="single"/>
        </w:rPr>
      </w:pPr>
    </w:p>
    <w:p w14:paraId="391DCD53" w14:textId="17051AB9"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95</w:t>
      </w:r>
      <w:r w:rsidRPr="005F00AA">
        <w:rPr>
          <w:rFonts w:ascii="Fira Sans" w:hAnsi="Fira Sans"/>
          <w:b/>
          <w:sz w:val="22"/>
          <w:szCs w:val="22"/>
          <w:u w:val="single"/>
        </w:rPr>
        <w:t>:</w:t>
      </w:r>
    </w:p>
    <w:p w14:paraId="36AF3DCA"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PAKIET NR 2, Pozycja nr 1</w:t>
      </w:r>
    </w:p>
    <w:p w14:paraId="7BE23DA7"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Zwracamy się z prośbą do Zamawiającego o wyrażenie zgodny na dopuszczenie w</w:t>
      </w:r>
    </w:p>
    <w:p w14:paraId="3164369D"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ramach równoważności ofert i zmianę parametru z:</w:t>
      </w:r>
    </w:p>
    <w:p w14:paraId="6C90041E"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„Sterylna osłonka na oko perforowana w rozmiarze 7,5 x 6,5 cm„</w:t>
      </w:r>
    </w:p>
    <w:p w14:paraId="6BFADFFE"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w ramach produktu o poniższych parametrach:</w:t>
      </w:r>
    </w:p>
    <w:p w14:paraId="475AB7FA" w14:textId="126FFF19" w:rsidR="007C4484" w:rsidRDefault="009144A7" w:rsidP="009144A7">
      <w:pPr>
        <w:spacing w:line="240" w:lineRule="atLeast"/>
        <w:jc w:val="both"/>
        <w:rPr>
          <w:rFonts w:ascii="Fira Sans" w:hAnsi="Fira Sans"/>
          <w:bCs/>
          <w:sz w:val="22"/>
          <w:szCs w:val="22"/>
        </w:rPr>
      </w:pPr>
      <w:r w:rsidRPr="009144A7">
        <w:rPr>
          <w:rFonts w:ascii="Fira Sans" w:hAnsi="Fira Sans"/>
          <w:bCs/>
          <w:sz w:val="22"/>
          <w:szCs w:val="22"/>
        </w:rPr>
        <w:t>„Sterylna osłonka na oko przezroczysta w rozmiarze 9,3 x 3,7 cm”</w:t>
      </w:r>
    </w:p>
    <w:p w14:paraId="4F4DBF56" w14:textId="4447C569" w:rsidR="009144A7" w:rsidRDefault="009144A7" w:rsidP="009144A7">
      <w:pPr>
        <w:spacing w:line="240" w:lineRule="atLeast"/>
        <w:jc w:val="both"/>
        <w:rPr>
          <w:rFonts w:ascii="Fira Sans" w:hAnsi="Fira Sans"/>
          <w:bCs/>
          <w:sz w:val="22"/>
          <w:szCs w:val="22"/>
        </w:rPr>
      </w:pPr>
      <w:r w:rsidRPr="009144A7">
        <w:rPr>
          <w:rFonts w:ascii="Fira Sans" w:hAnsi="Fira Sans"/>
          <w:bCs/>
          <w:noProof/>
          <w:sz w:val="22"/>
          <w:szCs w:val="22"/>
        </w:rPr>
        <w:lastRenderedPageBreak/>
        <w:drawing>
          <wp:inline distT="0" distB="0" distL="0" distR="0" wp14:anchorId="037B901E" wp14:editId="365A89C6">
            <wp:extent cx="2422869" cy="1182858"/>
            <wp:effectExtent l="0" t="0" r="0" b="0"/>
            <wp:docPr id="14409335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7703" cy="1190100"/>
                    </a:xfrm>
                    <a:prstGeom prst="rect">
                      <a:avLst/>
                    </a:prstGeom>
                    <a:noFill/>
                    <a:ln>
                      <a:noFill/>
                    </a:ln>
                  </pic:spPr>
                </pic:pic>
              </a:graphicData>
            </a:graphic>
          </wp:inline>
        </w:drawing>
      </w:r>
    </w:p>
    <w:p w14:paraId="711D36AA" w14:textId="77777777" w:rsidR="009144A7" w:rsidRPr="009144A7" w:rsidRDefault="009144A7" w:rsidP="009144A7">
      <w:pPr>
        <w:spacing w:line="240" w:lineRule="atLeast"/>
        <w:jc w:val="both"/>
        <w:rPr>
          <w:rFonts w:ascii="Fira Sans" w:hAnsi="Fira Sans"/>
          <w:bCs/>
          <w:sz w:val="22"/>
          <w:szCs w:val="22"/>
        </w:rPr>
      </w:pPr>
    </w:p>
    <w:p w14:paraId="7E50CEF4" w14:textId="78FD5ACC"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 xml:space="preserve">Zamawiający </w:t>
      </w:r>
      <w:r w:rsidR="006C2722">
        <w:rPr>
          <w:rFonts w:ascii="Fira Sans" w:hAnsi="Fira Sans"/>
          <w:b/>
          <w:sz w:val="22"/>
          <w:szCs w:val="22"/>
        </w:rPr>
        <w:t xml:space="preserve">nie </w:t>
      </w:r>
      <w:r w:rsidR="006C2722" w:rsidRPr="006C2722">
        <w:rPr>
          <w:rFonts w:ascii="Fira Sans" w:hAnsi="Fira Sans"/>
          <w:b/>
          <w:sz w:val="22"/>
          <w:szCs w:val="22"/>
        </w:rPr>
        <w:t>dopuszcza.</w:t>
      </w:r>
    </w:p>
    <w:p w14:paraId="7D205E5F" w14:textId="77777777" w:rsidR="007C4484" w:rsidRPr="005F7939" w:rsidRDefault="007C4484" w:rsidP="007C4484">
      <w:pPr>
        <w:spacing w:line="240" w:lineRule="atLeast"/>
        <w:jc w:val="both"/>
        <w:rPr>
          <w:rFonts w:ascii="Fira Sans" w:hAnsi="Fira Sans"/>
          <w:b/>
          <w:sz w:val="22"/>
          <w:szCs w:val="22"/>
        </w:rPr>
      </w:pPr>
    </w:p>
    <w:p w14:paraId="5DD16CE7" w14:textId="077C5E23"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96</w:t>
      </w:r>
      <w:r w:rsidRPr="005F00AA">
        <w:rPr>
          <w:rFonts w:ascii="Fira Sans" w:hAnsi="Fira Sans"/>
          <w:b/>
          <w:sz w:val="22"/>
          <w:szCs w:val="22"/>
          <w:u w:val="single"/>
        </w:rPr>
        <w:t>:</w:t>
      </w:r>
    </w:p>
    <w:p w14:paraId="316933A5"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PAKIET NR 10, Pozycja nr 1</w:t>
      </w:r>
    </w:p>
    <w:p w14:paraId="2BEF0667"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Zwracamy się z prośbą do Zamawiającego o wyrażenie zgodny na dopuszczenie</w:t>
      </w:r>
    </w:p>
    <w:p w14:paraId="0BD55F82"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produktu w ramach równoważności ofert:</w:t>
      </w:r>
    </w:p>
    <w:p w14:paraId="13BDB9A6"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Z parametru:</w:t>
      </w:r>
    </w:p>
    <w:p w14:paraId="7087CA5A"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„System do kontrolowanej zbiórki stolca o konsystencji płynnej lub półpłynnej w</w:t>
      </w:r>
    </w:p>
    <w:p w14:paraId="246ACF9D"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postaci silikonowego, transparentnego drenu wyposażonego w marker aplikacji,</w:t>
      </w:r>
    </w:p>
    <w:p w14:paraId="30AB89AF"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sygnalizator prawidłowości wypełnienie uszczelnienia, oznakowany tor{przewód} z</w:t>
      </w:r>
    </w:p>
    <w:p w14:paraId="3FCDDBA3"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portem do irygacji, z kieszonką na palec wiodący w celu prawidłowej aplikacji</w:t>
      </w:r>
    </w:p>
    <w:p w14:paraId="576FC69E"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systemu, trzy wymienne worki kolekcyjne z filtrami węglowymi poj. 1000 ml,</w:t>
      </w:r>
    </w:p>
    <w:p w14:paraId="76238365"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skalowane, z zatyczką na uwięzi, port do worków kolekcyjnych oraz fiksator do</w:t>
      </w:r>
    </w:p>
    <w:p w14:paraId="4B74BE64"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łóżka pacjenta. W zestawie załączona strzykawka o poj. nie większej niż max.</w:t>
      </w:r>
    </w:p>
    <w:p w14:paraId="58B8D02D"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poziom wypełnienia zalecany przez producenta. System umożliwia doodbytnicze</w:t>
      </w:r>
    </w:p>
    <w:p w14:paraId="451743FC"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podanie leków. System winien posiadać opublikowane badania kliniczne.„</w:t>
      </w:r>
    </w:p>
    <w:p w14:paraId="2897FB22"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W ramach produktu o poniższych parametrach:</w:t>
      </w:r>
    </w:p>
    <w:p w14:paraId="6989FFFF"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„Zamknięty system do kontrolowanej zbiórki stolca, składający się z silikonowego</w:t>
      </w:r>
    </w:p>
    <w:p w14:paraId="6E2EBFC3"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cewnika powlekanego obustronnie polimerem dla zmniejszenia tarcia</w:t>
      </w:r>
    </w:p>
    <w:p w14:paraId="127F8BC9"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powierzchniowego, łatwego przepływu i redukcji przenoszenia zapachów z</w:t>
      </w:r>
    </w:p>
    <w:p w14:paraId="42225FE2"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niskociśnieniowym pierścieniem uszczelniającym. Pierścień uszczelniający</w:t>
      </w:r>
    </w:p>
    <w:p w14:paraId="3BC52DFB"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posiadający obustronną kieszonkę dla umieszczenia palca wiodącego i ułatwienia</w:t>
      </w:r>
    </w:p>
    <w:p w14:paraId="1681B799"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aplikacji. Cewnik o długości min. 170 cm, posiadający znacznik pozycyjny w postaci</w:t>
      </w:r>
    </w:p>
    <w:p w14:paraId="096D3204"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czarnej kreski, niebieski marker lokalizacji pierścienia uszczelniającego w RTG, port</w:t>
      </w:r>
    </w:p>
    <w:p w14:paraId="3D24773B"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do wypełniania pierścienia uszczelniającego w kolorze białym, port irygacyjny w</w:t>
      </w:r>
    </w:p>
    <w:p w14:paraId="3AFED99E"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kolorze niebieskim oraz port do pobierania próbek stolca z zastawką i zatyczką. Port</w:t>
      </w:r>
    </w:p>
    <w:p w14:paraId="5DEF4B4D"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do wypełniania pierścienia uszczelniającego z wbudowanym zaworem redukcji</w:t>
      </w:r>
    </w:p>
    <w:p w14:paraId="4028BF0F"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pojemności wody do max. 45 ml. Podstawa montażowa do worka z plastikowym</w:t>
      </w:r>
    </w:p>
    <w:p w14:paraId="7636867A"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paskiem do jego podwieszenia na ramie łóżka oraz centralnie umieszczoną rurką</w:t>
      </w:r>
    </w:p>
    <w:p w14:paraId="24D1E2F8"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obrotową. Worek zbiorczy o pojemności 1500 ml z super chłonną wkładką żelującą,</w:t>
      </w:r>
    </w:p>
    <w:p w14:paraId="22FD0642"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filtrem z wentylem dezodoryzującym oraz wewnętrzną zastawką zabezpieczającą</w:t>
      </w:r>
    </w:p>
    <w:p w14:paraId="5FE5D45D"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przed wylaniem zawartości. Wkładka żelująca w worku zbiorczym będąca</w:t>
      </w:r>
    </w:p>
    <w:p w14:paraId="0F10CB14"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połączeniem papieru celulozowego i super-chłonnego granulatu poliakrylanu sodu.</w:t>
      </w:r>
    </w:p>
    <w:p w14:paraId="124B8932"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W zestawie: 3 worki zbiorcze o pojemności 1500 ml z super chłonną wkładką</w:t>
      </w:r>
    </w:p>
    <w:p w14:paraId="76DB0F37"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żelującą, filtrem z wentylem dezodoryzującym oraz wewnętrzną zastawką</w:t>
      </w:r>
    </w:p>
    <w:p w14:paraId="4CE398D5"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zabezpieczającą przed wylaniem zawar tości , 3 dodatkowe zaślepki</w:t>
      </w:r>
    </w:p>
    <w:p w14:paraId="526AF3ED"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zabezpieczające przed wydostaniem się zawartości i/lub zapachu przy zmianie</w:t>
      </w:r>
    </w:p>
    <w:p w14:paraId="6C1CAF0D"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worka, strzykawka z gumowym tłokiem o pojemności 45 ml, zacisk irygacyjny na</w:t>
      </w:r>
    </w:p>
    <w:p w14:paraId="23746B67"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cewnik, zestaw 5 samoprzylepnych etykiet do opisu produktu wg potrzeb</w:t>
      </w:r>
    </w:p>
    <w:p w14:paraId="444914A0"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użytkownika, instrukcja obsługi w języku polskim. System jednorazowego użytku nie</w:t>
      </w:r>
    </w:p>
    <w:p w14:paraId="464BC6A4" w14:textId="42A91F88" w:rsidR="007C4484" w:rsidRDefault="009144A7" w:rsidP="009144A7">
      <w:pPr>
        <w:spacing w:line="240" w:lineRule="atLeast"/>
        <w:jc w:val="both"/>
        <w:rPr>
          <w:rFonts w:ascii="Fira Sans" w:hAnsi="Fira Sans"/>
          <w:bCs/>
          <w:sz w:val="22"/>
          <w:szCs w:val="22"/>
        </w:rPr>
      </w:pPr>
      <w:r w:rsidRPr="009144A7">
        <w:rPr>
          <w:rFonts w:ascii="Fira Sans" w:hAnsi="Fira Sans"/>
          <w:bCs/>
          <w:sz w:val="22"/>
          <w:szCs w:val="22"/>
        </w:rPr>
        <w:t>zawierający lateksu z możliwością stosowania przez 29 dni.”</w:t>
      </w:r>
    </w:p>
    <w:p w14:paraId="395A7FC4" w14:textId="77777777" w:rsidR="009144A7" w:rsidRDefault="009144A7" w:rsidP="009144A7">
      <w:pPr>
        <w:spacing w:line="240" w:lineRule="atLeast"/>
        <w:jc w:val="both"/>
        <w:rPr>
          <w:rFonts w:ascii="Fira Sans" w:hAnsi="Fira Sans"/>
          <w:bCs/>
          <w:sz w:val="22"/>
          <w:szCs w:val="22"/>
        </w:rPr>
      </w:pPr>
    </w:p>
    <w:p w14:paraId="54DFF85C" w14:textId="3D812293" w:rsidR="009144A7" w:rsidRDefault="009144A7" w:rsidP="009144A7">
      <w:pPr>
        <w:spacing w:line="240" w:lineRule="atLeast"/>
        <w:jc w:val="both"/>
        <w:rPr>
          <w:rFonts w:ascii="Fira Sans" w:hAnsi="Fira Sans"/>
          <w:bCs/>
          <w:sz w:val="22"/>
          <w:szCs w:val="22"/>
        </w:rPr>
      </w:pPr>
      <w:r w:rsidRPr="009144A7">
        <w:rPr>
          <w:rFonts w:ascii="Fira Sans" w:hAnsi="Fira Sans"/>
          <w:bCs/>
          <w:noProof/>
          <w:sz w:val="22"/>
          <w:szCs w:val="22"/>
        </w:rPr>
        <w:lastRenderedPageBreak/>
        <w:drawing>
          <wp:inline distT="0" distB="0" distL="0" distR="0" wp14:anchorId="2B00CE97" wp14:editId="5B12E178">
            <wp:extent cx="1784813" cy="926049"/>
            <wp:effectExtent l="0" t="0" r="6350" b="7620"/>
            <wp:docPr id="185862406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2319" cy="929943"/>
                    </a:xfrm>
                    <a:prstGeom prst="rect">
                      <a:avLst/>
                    </a:prstGeom>
                    <a:noFill/>
                    <a:ln>
                      <a:noFill/>
                    </a:ln>
                  </pic:spPr>
                </pic:pic>
              </a:graphicData>
            </a:graphic>
          </wp:inline>
        </w:drawing>
      </w:r>
      <w:r w:rsidR="00E33A24" w:rsidRPr="009144A7">
        <w:rPr>
          <w:rFonts w:ascii="Fira Sans" w:hAnsi="Fira Sans"/>
          <w:bCs/>
          <w:noProof/>
          <w:sz w:val="22"/>
          <w:szCs w:val="22"/>
        </w:rPr>
        <w:drawing>
          <wp:inline distT="0" distB="0" distL="0" distR="0" wp14:anchorId="1E183BB1" wp14:editId="22B6CA6C">
            <wp:extent cx="1677371" cy="1457715"/>
            <wp:effectExtent l="0" t="0" r="0" b="9525"/>
            <wp:docPr id="11144240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4198" cy="1463648"/>
                    </a:xfrm>
                    <a:prstGeom prst="rect">
                      <a:avLst/>
                    </a:prstGeom>
                    <a:noFill/>
                    <a:ln>
                      <a:noFill/>
                    </a:ln>
                  </pic:spPr>
                </pic:pic>
              </a:graphicData>
            </a:graphic>
          </wp:inline>
        </w:drawing>
      </w:r>
    </w:p>
    <w:p w14:paraId="6EEA7F5F" w14:textId="77777777" w:rsidR="009144A7" w:rsidRDefault="009144A7" w:rsidP="009144A7">
      <w:pPr>
        <w:spacing w:line="240" w:lineRule="atLeast"/>
        <w:jc w:val="both"/>
        <w:rPr>
          <w:rFonts w:ascii="Fira Sans" w:hAnsi="Fira Sans"/>
          <w:bCs/>
          <w:sz w:val="22"/>
          <w:szCs w:val="22"/>
        </w:rPr>
      </w:pPr>
    </w:p>
    <w:p w14:paraId="7D0D75A6" w14:textId="77777777" w:rsidR="009144A7" w:rsidRPr="009144A7" w:rsidRDefault="009144A7" w:rsidP="009144A7">
      <w:pPr>
        <w:spacing w:line="240" w:lineRule="atLeast"/>
        <w:jc w:val="both"/>
        <w:rPr>
          <w:rFonts w:ascii="Fira Sans" w:hAnsi="Fira Sans"/>
          <w:bCs/>
          <w:sz w:val="22"/>
          <w:szCs w:val="22"/>
        </w:rPr>
      </w:pPr>
    </w:p>
    <w:p w14:paraId="64104A8E" w14:textId="56CD5136"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 xml:space="preserve">Zamawiający </w:t>
      </w:r>
      <w:r w:rsidR="00032832">
        <w:rPr>
          <w:rFonts w:ascii="Fira Sans" w:hAnsi="Fira Sans"/>
          <w:b/>
          <w:sz w:val="22"/>
          <w:szCs w:val="22"/>
        </w:rPr>
        <w:t xml:space="preserve">nie </w:t>
      </w:r>
      <w:r w:rsidR="006C2722" w:rsidRPr="006C2722">
        <w:rPr>
          <w:rFonts w:ascii="Fira Sans" w:hAnsi="Fira Sans"/>
          <w:b/>
          <w:sz w:val="22"/>
          <w:szCs w:val="22"/>
        </w:rPr>
        <w:t>dopuszcza.</w:t>
      </w:r>
    </w:p>
    <w:p w14:paraId="600926A4" w14:textId="77777777" w:rsidR="007C4484" w:rsidRDefault="007C4484" w:rsidP="007C4484">
      <w:pPr>
        <w:spacing w:line="240" w:lineRule="atLeast"/>
        <w:jc w:val="both"/>
        <w:rPr>
          <w:rFonts w:ascii="Fira Sans" w:hAnsi="Fira Sans"/>
          <w:b/>
          <w:sz w:val="22"/>
          <w:szCs w:val="22"/>
          <w:highlight w:val="cyan"/>
          <w:u w:val="single"/>
        </w:rPr>
      </w:pPr>
    </w:p>
    <w:p w14:paraId="5A1C417C" w14:textId="6D93ECDA"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97</w:t>
      </w:r>
      <w:r w:rsidRPr="005F00AA">
        <w:rPr>
          <w:rFonts w:ascii="Fira Sans" w:hAnsi="Fira Sans"/>
          <w:b/>
          <w:sz w:val="22"/>
          <w:szCs w:val="22"/>
          <w:u w:val="single"/>
        </w:rPr>
        <w:t>:</w:t>
      </w:r>
    </w:p>
    <w:p w14:paraId="6379A87D"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PAKIET NR 10, Pozycja nr 2</w:t>
      </w:r>
    </w:p>
    <w:p w14:paraId="4D419CCD"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Zwracamy się z prośbą do Zamawiającego o wyrażenie zgodny na dopuszczenie w</w:t>
      </w:r>
    </w:p>
    <w:p w14:paraId="692932B2"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ramach równoważności ofert i zmianę parametru z:</w:t>
      </w:r>
    </w:p>
    <w:p w14:paraId="6C8AC8C7"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„Zestaw wymiennych worków kolekcyjnych z filtrami węglowymi o poj. 1000 ml,</w:t>
      </w:r>
    </w:p>
    <w:p w14:paraId="23456CA3"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skalowanych, z zatyczką na uwięzi zestaw a'10szt.„</w:t>
      </w:r>
    </w:p>
    <w:p w14:paraId="396563E2"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W ramach produktu o poniższych parametrach:</w:t>
      </w:r>
    </w:p>
    <w:p w14:paraId="01B5B790" w14:textId="77777777" w:rsidR="009144A7"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„Zestaw wymiennych worków kolekcyjnych z filtrami węglowymi o poj. 1500 ml,</w:t>
      </w:r>
    </w:p>
    <w:p w14:paraId="09091F12" w14:textId="334FB65A" w:rsidR="007C4484" w:rsidRPr="009144A7" w:rsidRDefault="009144A7" w:rsidP="009144A7">
      <w:pPr>
        <w:spacing w:line="240" w:lineRule="atLeast"/>
        <w:jc w:val="both"/>
        <w:rPr>
          <w:rFonts w:ascii="Fira Sans" w:hAnsi="Fira Sans"/>
          <w:bCs/>
          <w:sz w:val="22"/>
          <w:szCs w:val="22"/>
        </w:rPr>
      </w:pPr>
      <w:r w:rsidRPr="009144A7">
        <w:rPr>
          <w:rFonts w:ascii="Fira Sans" w:hAnsi="Fira Sans"/>
          <w:bCs/>
          <w:sz w:val="22"/>
          <w:szCs w:val="22"/>
        </w:rPr>
        <w:t>skalowanych, z zatyczką na uwięzi zestaw a’10szt.”</w:t>
      </w:r>
    </w:p>
    <w:p w14:paraId="3DF9B408" w14:textId="4B056BAA" w:rsidR="007C4484"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w:t>
      </w:r>
      <w:r w:rsidR="00032832">
        <w:rPr>
          <w:rFonts w:ascii="Fira Sans" w:hAnsi="Fira Sans"/>
          <w:b/>
          <w:sz w:val="22"/>
          <w:szCs w:val="22"/>
        </w:rPr>
        <w:t xml:space="preserve"> nie</w:t>
      </w:r>
      <w:r w:rsidR="006C2722" w:rsidRPr="006C2722">
        <w:rPr>
          <w:rFonts w:ascii="Fira Sans" w:hAnsi="Fira Sans"/>
          <w:b/>
          <w:sz w:val="22"/>
          <w:szCs w:val="22"/>
        </w:rPr>
        <w:t xml:space="preserve"> dopuszcza.</w:t>
      </w:r>
    </w:p>
    <w:p w14:paraId="2F7C5D1E" w14:textId="77777777" w:rsidR="007C4484" w:rsidRDefault="007C4484" w:rsidP="007C4484">
      <w:pPr>
        <w:spacing w:line="240" w:lineRule="atLeast"/>
        <w:jc w:val="both"/>
        <w:rPr>
          <w:rFonts w:ascii="Fira Sans" w:hAnsi="Fira Sans"/>
          <w:b/>
          <w:sz w:val="22"/>
          <w:szCs w:val="22"/>
        </w:rPr>
      </w:pPr>
    </w:p>
    <w:p w14:paraId="510D02F1" w14:textId="113F6ACB"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98</w:t>
      </w:r>
      <w:r w:rsidRPr="005F00AA">
        <w:rPr>
          <w:rFonts w:ascii="Fira Sans" w:hAnsi="Fira Sans"/>
          <w:b/>
          <w:sz w:val="22"/>
          <w:szCs w:val="22"/>
          <w:u w:val="single"/>
        </w:rPr>
        <w:t>:</w:t>
      </w:r>
    </w:p>
    <w:p w14:paraId="638AB452"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PAKIET NR 10, Pozycja nr 3</w:t>
      </w:r>
    </w:p>
    <w:p w14:paraId="7B36B67B" w14:textId="5B349C02" w:rsidR="007C4484"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Prosimy zamawiającego o wyłączenie produktu do osobnego zadania.</w:t>
      </w:r>
    </w:p>
    <w:p w14:paraId="7D039234" w14:textId="1F4C6084"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 nie wyraża zgody.</w:t>
      </w:r>
    </w:p>
    <w:p w14:paraId="582236DD" w14:textId="77777777" w:rsidR="008469C5" w:rsidRDefault="008469C5" w:rsidP="005F00AA">
      <w:pPr>
        <w:spacing w:line="240" w:lineRule="atLeast"/>
        <w:jc w:val="both"/>
        <w:rPr>
          <w:rFonts w:ascii="Fira Sans" w:hAnsi="Fira Sans"/>
          <w:b/>
          <w:sz w:val="22"/>
          <w:szCs w:val="22"/>
          <w:highlight w:val="cyan"/>
          <w:u w:val="single"/>
        </w:rPr>
      </w:pPr>
    </w:p>
    <w:p w14:paraId="17234616" w14:textId="196AAE90"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99</w:t>
      </w:r>
      <w:r w:rsidRPr="005F00AA">
        <w:rPr>
          <w:rFonts w:ascii="Fira Sans" w:hAnsi="Fira Sans"/>
          <w:b/>
          <w:sz w:val="22"/>
          <w:szCs w:val="22"/>
          <w:u w:val="single"/>
        </w:rPr>
        <w:t>:</w:t>
      </w:r>
    </w:p>
    <w:p w14:paraId="200254C8"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PAKIET NR 11, Pozycja nr 1</w:t>
      </w:r>
    </w:p>
    <w:p w14:paraId="147B4B2F"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Zwracamy się z prośbą do Zamawiającego o wyrażenie zgodny na dopuszczenie w</w:t>
      </w:r>
    </w:p>
    <w:p w14:paraId="59000B56"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ramach równoważności ofert i zmianę parametru z:</w:t>
      </w:r>
    </w:p>
    <w:p w14:paraId="71BFC419"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„Zestaw do toalety jamy ustnej zawierajacy w jednym opakowaniu szczoteczkę</w:t>
      </w:r>
    </w:p>
    <w:p w14:paraId="64D2D576"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do zębów z odsysaniem z zastawką do regulacji siły odsysania oraz gąbką na</w:t>
      </w:r>
    </w:p>
    <w:p w14:paraId="0753FCBE"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górnej powierzchni, bezalkoholowy płyn do płukania ust z 0,05% roztworem</w:t>
      </w:r>
    </w:p>
    <w:p w14:paraId="3C13B594"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chlorku cetylopirydyny, gąbka - aplikator, preparat nawilżający do ust na</w:t>
      </w:r>
    </w:p>
    <w:p w14:paraId="5B29BD37"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bazie wodnej. Do każdego zestawu niezbędna złączka do drenu o dlugości 4</w:t>
      </w:r>
    </w:p>
    <w:p w14:paraId="6B4CC7A3"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cm.1 op - a' 100 zestawów.„</w:t>
      </w:r>
    </w:p>
    <w:p w14:paraId="7B939E30"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W ramach produktu o poniższych parametrach:</w:t>
      </w:r>
    </w:p>
    <w:p w14:paraId="69289FE1"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„Sterylny, jednorazowego użytku zestaw do higieny jamy ustnej. W skład zestawu</w:t>
      </w:r>
    </w:p>
    <w:p w14:paraId="568A7219"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wchodzi rękojeść z wbudowaną regulacją siły ssania, jedna szczoteczka do mycia</w:t>
      </w:r>
    </w:p>
    <w:p w14:paraId="1848107C"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zębów z funkcją odsysania oraz trzy gąbki z funkcją odsysania do mycia jamy</w:t>
      </w:r>
    </w:p>
    <w:p w14:paraId="1FAD3200"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ustnej. Rękojeść kompatybilna (końcówka rączki zaopatrzona w krótki, elastyczny</w:t>
      </w:r>
    </w:p>
    <w:p w14:paraId="5263F261"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dren) z łącznikiem schodkowym. Regulacja siły odsysania za pomocą przesuwnego</w:t>
      </w:r>
    </w:p>
    <w:p w14:paraId="5F565EE9"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wskaźnika, znajdującego się na rękojeści. Elementy typu szczoteczka, gąbka</w:t>
      </w:r>
    </w:p>
    <w:p w14:paraId="0F83EB29"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mocowane poprzez trwałe połączenie z rękojeścią. Każdy z elementów zestawu</w:t>
      </w:r>
    </w:p>
    <w:p w14:paraId="52E1478E"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pakowany osobno, z możliwością wykorzystania w różnym czasie po otwarciu</w:t>
      </w:r>
    </w:p>
    <w:p w14:paraId="2782ED40"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opakowania zestawu. Opakowanie: folia-papier . Na opakowaniu etykieta z datą</w:t>
      </w:r>
    </w:p>
    <w:p w14:paraId="3F446E84" w14:textId="64D481D8" w:rsidR="007C4484"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ważności, nr serii, nr katalogowy. Produkt bez lateksu. .1 op - a' 10 zestawów.”</w:t>
      </w:r>
    </w:p>
    <w:p w14:paraId="3F50A475" w14:textId="7C20CC93"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 xml:space="preserve">Zamawiający nie </w:t>
      </w:r>
      <w:r w:rsidR="006C2722">
        <w:rPr>
          <w:rFonts w:ascii="Fira Sans" w:hAnsi="Fira Sans"/>
          <w:b/>
          <w:sz w:val="22"/>
          <w:szCs w:val="22"/>
        </w:rPr>
        <w:t>dopuszcza.</w:t>
      </w:r>
    </w:p>
    <w:p w14:paraId="13C1E291" w14:textId="77777777" w:rsidR="007C4484" w:rsidRDefault="007C4484" w:rsidP="007C4484">
      <w:pPr>
        <w:spacing w:line="240" w:lineRule="atLeast"/>
        <w:jc w:val="both"/>
        <w:rPr>
          <w:rFonts w:ascii="Fira Sans" w:hAnsi="Fira Sans"/>
          <w:b/>
          <w:sz w:val="22"/>
          <w:szCs w:val="22"/>
          <w:highlight w:val="cyan"/>
          <w:u w:val="single"/>
        </w:rPr>
      </w:pPr>
    </w:p>
    <w:p w14:paraId="2AD2B507" w14:textId="77777777" w:rsidR="00E33A24" w:rsidRDefault="00E33A24" w:rsidP="007C4484">
      <w:pPr>
        <w:spacing w:line="240" w:lineRule="atLeast"/>
        <w:jc w:val="both"/>
        <w:rPr>
          <w:rFonts w:ascii="Fira Sans" w:hAnsi="Fira Sans"/>
          <w:b/>
          <w:sz w:val="22"/>
          <w:szCs w:val="22"/>
          <w:u w:val="single"/>
        </w:rPr>
      </w:pPr>
    </w:p>
    <w:p w14:paraId="101D81C9" w14:textId="598051E5"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lastRenderedPageBreak/>
        <w:t xml:space="preserve">Pytanie nr </w:t>
      </w:r>
      <w:r>
        <w:rPr>
          <w:rFonts w:ascii="Fira Sans" w:hAnsi="Fira Sans"/>
          <w:b/>
          <w:sz w:val="22"/>
          <w:szCs w:val="22"/>
          <w:u w:val="single"/>
        </w:rPr>
        <w:t>100</w:t>
      </w:r>
      <w:r w:rsidRPr="005F00AA">
        <w:rPr>
          <w:rFonts w:ascii="Fira Sans" w:hAnsi="Fira Sans"/>
          <w:b/>
          <w:sz w:val="22"/>
          <w:szCs w:val="22"/>
          <w:u w:val="single"/>
        </w:rPr>
        <w:t>:</w:t>
      </w:r>
    </w:p>
    <w:p w14:paraId="4D48846D"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PAKIET NR 11, Pozycja nr 1</w:t>
      </w:r>
    </w:p>
    <w:p w14:paraId="720D17BF"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Prosimy jednocześnie o możliwość przeliczenia ilości zestawów „</w:t>
      </w:r>
    </w:p>
    <w:p w14:paraId="5708BCD5" w14:textId="7B54E588" w:rsidR="007C4484" w:rsidRDefault="003622C0" w:rsidP="003622C0">
      <w:pPr>
        <w:spacing w:line="240" w:lineRule="atLeast"/>
        <w:jc w:val="both"/>
        <w:rPr>
          <w:rFonts w:ascii="Fira Sans" w:hAnsi="Fira Sans"/>
          <w:bCs/>
          <w:sz w:val="22"/>
          <w:szCs w:val="22"/>
        </w:rPr>
      </w:pPr>
      <w:r w:rsidRPr="003622C0">
        <w:rPr>
          <w:rFonts w:ascii="Fira Sans" w:hAnsi="Fira Sans"/>
          <w:bCs/>
          <w:sz w:val="22"/>
          <w:szCs w:val="22"/>
        </w:rPr>
        <w:t>Z „1op. - a’100 zestawów” na „1op. a’10 zestawów” i jednoczesne przeliczenie j. Jm.</w:t>
      </w:r>
    </w:p>
    <w:p w14:paraId="763A5F95" w14:textId="7077AA87" w:rsidR="003622C0" w:rsidRPr="003622C0" w:rsidRDefault="003622C0" w:rsidP="003622C0">
      <w:pPr>
        <w:spacing w:line="240" w:lineRule="atLeast"/>
        <w:jc w:val="both"/>
        <w:rPr>
          <w:rFonts w:ascii="Fira Sans" w:hAnsi="Fira Sans"/>
          <w:bCs/>
          <w:sz w:val="22"/>
          <w:szCs w:val="22"/>
        </w:rPr>
      </w:pPr>
      <w:r w:rsidRPr="003622C0">
        <w:rPr>
          <w:rFonts w:ascii="Fira Sans" w:hAnsi="Fira Sans"/>
          <w:bCs/>
          <w:noProof/>
          <w:sz w:val="22"/>
          <w:szCs w:val="22"/>
        </w:rPr>
        <w:drawing>
          <wp:inline distT="0" distB="0" distL="0" distR="0" wp14:anchorId="36C41C22" wp14:editId="513ADF9A">
            <wp:extent cx="1904515" cy="1404874"/>
            <wp:effectExtent l="0" t="0" r="635" b="5080"/>
            <wp:docPr id="47671464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0009" cy="1408927"/>
                    </a:xfrm>
                    <a:prstGeom prst="rect">
                      <a:avLst/>
                    </a:prstGeom>
                    <a:noFill/>
                    <a:ln>
                      <a:noFill/>
                    </a:ln>
                  </pic:spPr>
                </pic:pic>
              </a:graphicData>
            </a:graphic>
          </wp:inline>
        </w:drawing>
      </w:r>
    </w:p>
    <w:p w14:paraId="054115CB" w14:textId="4DDD0BC7" w:rsidR="007C4484"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 xml:space="preserve">Zamawiający </w:t>
      </w:r>
      <w:r w:rsidR="006C2722">
        <w:rPr>
          <w:rFonts w:ascii="Fira Sans" w:hAnsi="Fira Sans"/>
          <w:b/>
          <w:sz w:val="22"/>
          <w:szCs w:val="22"/>
        </w:rPr>
        <w:t>dopuszcza.</w:t>
      </w:r>
    </w:p>
    <w:p w14:paraId="2CEDBB21" w14:textId="77777777" w:rsidR="007C4484" w:rsidRDefault="007C4484" w:rsidP="007C4484">
      <w:pPr>
        <w:spacing w:line="240" w:lineRule="atLeast"/>
        <w:jc w:val="both"/>
        <w:rPr>
          <w:rFonts w:ascii="Fira Sans" w:hAnsi="Fira Sans"/>
          <w:b/>
          <w:sz w:val="22"/>
          <w:szCs w:val="22"/>
        </w:rPr>
      </w:pPr>
    </w:p>
    <w:p w14:paraId="3730A52D" w14:textId="09D5E079"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101</w:t>
      </w:r>
      <w:r w:rsidRPr="005F00AA">
        <w:rPr>
          <w:rFonts w:ascii="Fira Sans" w:hAnsi="Fira Sans"/>
          <w:b/>
          <w:sz w:val="22"/>
          <w:szCs w:val="22"/>
          <w:u w:val="single"/>
        </w:rPr>
        <w:t>:</w:t>
      </w:r>
    </w:p>
    <w:p w14:paraId="71DA1995"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PAKIET NR 8, Pozycja nr 1</w:t>
      </w:r>
    </w:p>
    <w:p w14:paraId="571459E5"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Zwracamy się z prośbą do Zamawiającego o wyrażenie zgodny na dopuszczenie w</w:t>
      </w:r>
    </w:p>
    <w:p w14:paraId="42C98E44"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ramach równoważności ofert i zmianę parametru z:</w:t>
      </w:r>
    </w:p>
    <w:p w14:paraId="4963AC02"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„Obwód oddechowy jednorazowego użytku do respiratora dla dorosłych z powłoką</w:t>
      </w:r>
    </w:p>
    <w:p w14:paraId="0FCA9262"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antybakteryjną składający się z dwóch rur karbowanych, 2 portami oraz kolankiem„</w:t>
      </w:r>
    </w:p>
    <w:p w14:paraId="695E8248"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W ramach produktu o poniższych parametrach:</w:t>
      </w:r>
    </w:p>
    <w:p w14:paraId="69B8E556"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„Obwód oddechowy jednorazowego użytku do respiratora dla dorosłych bez</w:t>
      </w:r>
    </w:p>
    <w:p w14:paraId="754304A2"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powłoki antybakteryjnej składający się z dwóch rur karbowanych, 2 portami oraz</w:t>
      </w:r>
    </w:p>
    <w:p w14:paraId="603D6E10" w14:textId="2715A660" w:rsidR="007C4484"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kolankiem”</w:t>
      </w:r>
    </w:p>
    <w:p w14:paraId="2FB436ED" w14:textId="165B97CB"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 xml:space="preserve">Zamawiający </w:t>
      </w:r>
      <w:r w:rsidR="006C2722">
        <w:rPr>
          <w:rFonts w:ascii="Fira Sans" w:hAnsi="Fira Sans"/>
          <w:b/>
          <w:sz w:val="22"/>
          <w:szCs w:val="22"/>
        </w:rPr>
        <w:t xml:space="preserve">nie </w:t>
      </w:r>
      <w:r w:rsidR="006C2722" w:rsidRPr="006C2722">
        <w:rPr>
          <w:rFonts w:ascii="Fira Sans" w:hAnsi="Fira Sans"/>
          <w:b/>
          <w:sz w:val="22"/>
          <w:szCs w:val="22"/>
        </w:rPr>
        <w:t>dopuszcza.</w:t>
      </w:r>
    </w:p>
    <w:p w14:paraId="2FABF725" w14:textId="77777777" w:rsidR="007C4484" w:rsidRPr="005F7939" w:rsidRDefault="007C4484" w:rsidP="007C4484">
      <w:pPr>
        <w:spacing w:line="240" w:lineRule="atLeast"/>
        <w:jc w:val="both"/>
        <w:rPr>
          <w:rFonts w:ascii="Fira Sans" w:hAnsi="Fira Sans"/>
          <w:b/>
          <w:sz w:val="22"/>
          <w:szCs w:val="22"/>
        </w:rPr>
      </w:pPr>
    </w:p>
    <w:p w14:paraId="73350022" w14:textId="1BFF262E"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102</w:t>
      </w:r>
      <w:r w:rsidRPr="005F00AA">
        <w:rPr>
          <w:rFonts w:ascii="Fira Sans" w:hAnsi="Fira Sans"/>
          <w:b/>
          <w:sz w:val="22"/>
          <w:szCs w:val="22"/>
          <w:u w:val="single"/>
        </w:rPr>
        <w:t>:</w:t>
      </w:r>
    </w:p>
    <w:p w14:paraId="1B8371E7" w14:textId="4E81003C"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PAKIET NR 8, Pozycja nr 2</w:t>
      </w:r>
      <w:r w:rsidRPr="003622C0">
        <w:rPr>
          <w:bCs/>
        </w:rPr>
        <w:t xml:space="preserve"> </w:t>
      </w:r>
      <w:r w:rsidRPr="003622C0">
        <w:rPr>
          <w:rFonts w:ascii="Fira Sans" w:hAnsi="Fira Sans"/>
          <w:bCs/>
          <w:sz w:val="22"/>
          <w:szCs w:val="22"/>
        </w:rPr>
        <w:t>Zwracamy się z prośbą do Zamawiającego o wyrażenie zgodny na dopuszczenie w</w:t>
      </w:r>
    </w:p>
    <w:p w14:paraId="1CB56045"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ramach równoważności ofert i zmianę parametru z:</w:t>
      </w:r>
    </w:p>
    <w:p w14:paraId="753AF721"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„Jednorazowy układ oddechowy o średnicy 22mm, wykonany z rur rozciągalnych, z</w:t>
      </w:r>
    </w:p>
    <w:p w14:paraId="72279270"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pamięcią kształtu, po rozciągnięciu dł. 1,5m. Skład:dwie rury 2,0m (po rozciągnięciu) z</w:t>
      </w:r>
    </w:p>
    <w:p w14:paraId="7329D0CA"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łącznikami sztywnymi 22F od strony aparatu oraz zintegrowanym łącznikiem Y od</w:t>
      </w:r>
    </w:p>
    <w:p w14:paraId="263BCA33"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strony pacjenta + łącznik typu kolanko+ 1 rura 22mm o długości 1,5m z</w:t>
      </w:r>
    </w:p>
    <w:p w14:paraId="5EC8C0E5"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bezlateksowym workiem oddechowym 2,0l„</w:t>
      </w:r>
    </w:p>
    <w:p w14:paraId="569CFE23"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W ramach produktu o poniższych parametrach:</w:t>
      </w:r>
    </w:p>
    <w:p w14:paraId="5FCE6299"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„Obwód oddechowy do aparatu do znieczulenia dla dorosłych. Zawiera dwie rury</w:t>
      </w:r>
    </w:p>
    <w:p w14:paraId="0BA97847"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rozciągane o regulowanej długości 50-180cm z dodatkową trzecią rurą o długości</w:t>
      </w:r>
    </w:p>
    <w:p w14:paraId="7F77F675"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150 cm i workiem oddechowym o pojemności 2l, zintegrowany trójnik Y, łącznik</w:t>
      </w:r>
    </w:p>
    <w:p w14:paraId="3836EF53"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kolankowy z portem CO2 z nasadką zabezpieczającą. Czas stosowania do 24</w:t>
      </w:r>
    </w:p>
    <w:p w14:paraId="2E8810B4"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godzin. Opakowanie foliowe z etykietą z nr serii, nr katalogowym oraz terminem</w:t>
      </w:r>
    </w:p>
    <w:p w14:paraId="5353134F" w14:textId="34F5A328" w:rsidR="007C4484"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ważności.”</w:t>
      </w:r>
    </w:p>
    <w:p w14:paraId="35189A63" w14:textId="13E19D40"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bookmarkStart w:id="8" w:name="_Hlk173922591"/>
      <w:r w:rsidR="006C2722" w:rsidRPr="006C2722">
        <w:rPr>
          <w:rFonts w:ascii="Fira Sans" w:hAnsi="Fira Sans"/>
          <w:b/>
          <w:sz w:val="22"/>
          <w:szCs w:val="22"/>
        </w:rPr>
        <w:t>Zamawiający nie dopuszcza.</w:t>
      </w:r>
      <w:bookmarkEnd w:id="8"/>
    </w:p>
    <w:p w14:paraId="0BE795E5" w14:textId="77777777" w:rsidR="007C4484" w:rsidRDefault="007C4484" w:rsidP="007C4484">
      <w:pPr>
        <w:spacing w:line="240" w:lineRule="atLeast"/>
        <w:jc w:val="both"/>
        <w:rPr>
          <w:rFonts w:ascii="Fira Sans" w:hAnsi="Fira Sans"/>
          <w:b/>
          <w:sz w:val="22"/>
          <w:szCs w:val="22"/>
          <w:highlight w:val="cyan"/>
          <w:u w:val="single"/>
        </w:rPr>
      </w:pPr>
    </w:p>
    <w:p w14:paraId="4E6E2212" w14:textId="7BCA478C"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103</w:t>
      </w:r>
      <w:r w:rsidRPr="005F00AA">
        <w:rPr>
          <w:rFonts w:ascii="Fira Sans" w:hAnsi="Fira Sans"/>
          <w:b/>
          <w:sz w:val="22"/>
          <w:szCs w:val="22"/>
          <w:u w:val="single"/>
        </w:rPr>
        <w:t>:</w:t>
      </w:r>
    </w:p>
    <w:p w14:paraId="3FA4C540"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PAKIET NR 8, Pozycja nr 3</w:t>
      </w:r>
    </w:p>
    <w:p w14:paraId="2F2FF700"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Zwracamy się z prośbą do Zamawiającego o wyrażenie zgodny na dopuszczenie w</w:t>
      </w:r>
    </w:p>
    <w:p w14:paraId="5E23912B"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ramach równoważności ofert i zmianę parametru z:</w:t>
      </w:r>
    </w:p>
    <w:p w14:paraId="1584F41E"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„Dziecięcy układ anestetyczny o długości 1,6 m, z pediatryczną zastawką</w:t>
      </w:r>
    </w:p>
    <w:p w14:paraId="2895E00B"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nadciśnieniową, gałęzią 0,4m i workiem oddechowym o pojemności 0,5 l.„</w:t>
      </w:r>
    </w:p>
    <w:p w14:paraId="18C0C1DE"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W ramach produktu o poniższych parametrach:</w:t>
      </w:r>
    </w:p>
    <w:p w14:paraId="35DA1A25"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„Obwód oddechowy do aparatu do znieczulenia, dla dzieci. Zawiera dwie rury</w:t>
      </w:r>
    </w:p>
    <w:p w14:paraId="0B29D5A3"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lastRenderedPageBreak/>
        <w:t>karbowane o długości 160cm, z dodatkową trzecią rurą o długości 160 cm i</w:t>
      </w:r>
    </w:p>
    <w:p w14:paraId="5EF579AC"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workiem oddechowym o pojemności 1l, zintegrowany trójnik Y, łącznik kolankowy z</w:t>
      </w:r>
    </w:p>
    <w:p w14:paraId="0A49A2D0"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portem CO2 z nasadką zabezpieczającą. Czas stosowania do 24 godzin.</w:t>
      </w:r>
    </w:p>
    <w:p w14:paraId="721DE8FF" w14:textId="45F7CB8C" w:rsidR="007C4484"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Opakowanie foliowe z etykietą z nr serii, nr katalogowym oraz terminem ważności. ”</w:t>
      </w:r>
    </w:p>
    <w:p w14:paraId="00808463" w14:textId="0F001914" w:rsidR="007C4484"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 nie dopuszcza.</w:t>
      </w:r>
    </w:p>
    <w:p w14:paraId="5D638648" w14:textId="77777777" w:rsidR="007C4484" w:rsidRDefault="007C4484" w:rsidP="007C4484">
      <w:pPr>
        <w:spacing w:line="240" w:lineRule="atLeast"/>
        <w:jc w:val="both"/>
        <w:rPr>
          <w:rFonts w:ascii="Fira Sans" w:hAnsi="Fira Sans"/>
          <w:b/>
          <w:sz w:val="22"/>
          <w:szCs w:val="22"/>
        </w:rPr>
      </w:pPr>
    </w:p>
    <w:p w14:paraId="4E235A76" w14:textId="05E7BE2B"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104</w:t>
      </w:r>
      <w:r w:rsidRPr="005F00AA">
        <w:rPr>
          <w:rFonts w:ascii="Fira Sans" w:hAnsi="Fira Sans"/>
          <w:b/>
          <w:sz w:val="22"/>
          <w:szCs w:val="22"/>
          <w:u w:val="single"/>
        </w:rPr>
        <w:t>:</w:t>
      </w:r>
    </w:p>
    <w:p w14:paraId="6141C8FB"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PAKIET NR 8, Pozycja nr 5</w:t>
      </w:r>
    </w:p>
    <w:p w14:paraId="33C8325B"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Zwracamy się z prośbą do Zamawiającego o wyrażenie zgodny na dopuszczenie w</w:t>
      </w:r>
    </w:p>
    <w:p w14:paraId="2240997D"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ramach równoważności ofert i zmianę parametru z:</w:t>
      </w:r>
    </w:p>
    <w:p w14:paraId="234D0E61"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„Łącznik z podwójnym zamknięciem z nakrętką- kolanko z portem kapno„</w:t>
      </w:r>
    </w:p>
    <w:p w14:paraId="5E2D5B08"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W ramach produktu o poniższych parametrach:</w:t>
      </w:r>
    </w:p>
    <w:p w14:paraId="3D525229" w14:textId="0D0A19CD" w:rsidR="007C4484"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„Łącznik z pojedynczym zamknięciem z nakrętką- kolanko z portem kapno”</w:t>
      </w:r>
    </w:p>
    <w:p w14:paraId="1A26BAF3" w14:textId="6795B530"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 nie dopuszcza.</w:t>
      </w:r>
    </w:p>
    <w:p w14:paraId="3FD014E4" w14:textId="77777777" w:rsidR="007C4484" w:rsidRDefault="007C4484" w:rsidP="007C4484">
      <w:pPr>
        <w:spacing w:line="240" w:lineRule="atLeast"/>
        <w:jc w:val="both"/>
        <w:rPr>
          <w:rFonts w:ascii="Fira Sans" w:hAnsi="Fira Sans"/>
          <w:b/>
          <w:sz w:val="22"/>
          <w:szCs w:val="22"/>
          <w:highlight w:val="cyan"/>
          <w:u w:val="single"/>
        </w:rPr>
      </w:pPr>
    </w:p>
    <w:p w14:paraId="2CBE3EC7" w14:textId="67EC19D4"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105</w:t>
      </w:r>
      <w:r w:rsidRPr="005F00AA">
        <w:rPr>
          <w:rFonts w:ascii="Fira Sans" w:hAnsi="Fira Sans"/>
          <w:b/>
          <w:sz w:val="22"/>
          <w:szCs w:val="22"/>
          <w:u w:val="single"/>
        </w:rPr>
        <w:t>:</w:t>
      </w:r>
    </w:p>
    <w:p w14:paraId="776178DC" w14:textId="390EF4F6"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PAKIET NR 8, Pozycja nr 12</w:t>
      </w:r>
      <w:r w:rsidRPr="003622C0">
        <w:rPr>
          <w:bCs/>
        </w:rPr>
        <w:t xml:space="preserve"> </w:t>
      </w:r>
      <w:r w:rsidRPr="003622C0">
        <w:rPr>
          <w:rFonts w:ascii="Fira Sans" w:hAnsi="Fira Sans"/>
          <w:bCs/>
          <w:sz w:val="22"/>
          <w:szCs w:val="22"/>
        </w:rPr>
        <w:t>Zwracamy się z prośbą do Zamawiającego o wyrażenie zgodny na dopuszczenie w</w:t>
      </w:r>
    </w:p>
    <w:p w14:paraId="71667812"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ramach równoważności ofert i zmianę parametru z:</w:t>
      </w:r>
    </w:p>
    <w:p w14:paraId="03194DE4"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„Jednorazowy anestetyczny układ oddechowy dla dzieci o długości 1,6m z</w:t>
      </w:r>
    </w:p>
    <w:p w14:paraId="7CCDE756"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łącznikiem kątowym posiadającym port luer+ dodatkowa gałąź 0,8m + worek</w:t>
      </w:r>
    </w:p>
    <w:p w14:paraId="0230C157"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oddechowy 11, rura karbowana 15mm 2142014„</w:t>
      </w:r>
    </w:p>
    <w:p w14:paraId="2375CACC"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W ramach produktu o poniższych parametrach:</w:t>
      </w:r>
    </w:p>
    <w:p w14:paraId="78F1C3AF"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„Obwód oddechowy do aparatu do znieczulenia, dla dzieci. Zawiera dwie rury</w:t>
      </w:r>
    </w:p>
    <w:p w14:paraId="6DECFDAB"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karbowane o długości 160cm, z dodatkową trzecią rurą o długości 160 cm i</w:t>
      </w:r>
    </w:p>
    <w:p w14:paraId="37CC74F2"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workiem oddechowym o pojemności 1l, zintegrowany trójnik Y, łącznik kolankowy z</w:t>
      </w:r>
    </w:p>
    <w:p w14:paraId="39AF2A14" w14:textId="77777777" w:rsidR="003622C0"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portem CO2 z nasadką zabezpieczającą. Czas stosowania do 24 godzin.</w:t>
      </w:r>
    </w:p>
    <w:p w14:paraId="197B2ADE" w14:textId="0FEE03A8" w:rsidR="007C4484" w:rsidRPr="003622C0" w:rsidRDefault="003622C0" w:rsidP="003622C0">
      <w:pPr>
        <w:spacing w:line="240" w:lineRule="atLeast"/>
        <w:jc w:val="both"/>
        <w:rPr>
          <w:rFonts w:ascii="Fira Sans" w:hAnsi="Fira Sans"/>
          <w:bCs/>
          <w:sz w:val="22"/>
          <w:szCs w:val="22"/>
        </w:rPr>
      </w:pPr>
      <w:r w:rsidRPr="003622C0">
        <w:rPr>
          <w:rFonts w:ascii="Fira Sans" w:hAnsi="Fira Sans"/>
          <w:bCs/>
          <w:sz w:val="22"/>
          <w:szCs w:val="22"/>
        </w:rPr>
        <w:t>Opakowanie foliowe z etykietą z nr serii, nr katalogowym oraz terminem ważności.”</w:t>
      </w:r>
    </w:p>
    <w:p w14:paraId="25284092" w14:textId="10B861E8" w:rsidR="007C4484"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 nie dopuszcza.</w:t>
      </w:r>
    </w:p>
    <w:p w14:paraId="1441E42E" w14:textId="77777777" w:rsidR="007C4484" w:rsidRDefault="007C4484" w:rsidP="007C4484">
      <w:pPr>
        <w:spacing w:line="240" w:lineRule="atLeast"/>
        <w:jc w:val="both"/>
        <w:rPr>
          <w:rFonts w:ascii="Fira Sans" w:hAnsi="Fira Sans"/>
          <w:b/>
          <w:sz w:val="22"/>
          <w:szCs w:val="22"/>
        </w:rPr>
      </w:pPr>
    </w:p>
    <w:p w14:paraId="3EDB6299" w14:textId="2C85725D"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106</w:t>
      </w:r>
      <w:r w:rsidRPr="005F00AA">
        <w:rPr>
          <w:rFonts w:ascii="Fira Sans" w:hAnsi="Fira Sans"/>
          <w:b/>
          <w:sz w:val="22"/>
          <w:szCs w:val="22"/>
          <w:u w:val="single"/>
        </w:rPr>
        <w:t>:</w:t>
      </w:r>
    </w:p>
    <w:p w14:paraId="3876DF9C"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PAKIET NR 8, Pozycja nr 14</w:t>
      </w:r>
    </w:p>
    <w:p w14:paraId="436D2F20"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Zwracamy się z prośbą do Zamawiającego o wyrażenie zgodny na dopuszczenie w</w:t>
      </w:r>
    </w:p>
    <w:p w14:paraId="4EB5B517"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ramach równoważności ofert i zmianę parametru z:</w:t>
      </w:r>
    </w:p>
    <w:p w14:paraId="2BF124B9"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„Układ oddechowy jednorazowy, jednorurowy do respiratora domowego, rury o</w:t>
      </w:r>
    </w:p>
    <w:p w14:paraId="5D1AA03A"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ściankach gładkich wewnętrznie o dł. 160cm, z 2 drenami: drenem sterującym</w:t>
      </w:r>
    </w:p>
    <w:p w14:paraId="6181B4CC"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zastawką i drenem ciśnieniowym„</w:t>
      </w:r>
    </w:p>
    <w:p w14:paraId="4801ED3F"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W ramach produktu o poniższych parametrach:</w:t>
      </w:r>
    </w:p>
    <w:p w14:paraId="0CF75C63"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„Obwód oddechowy do respiratora, dla dorosłych, o długości 150cm, w komplecie</w:t>
      </w:r>
    </w:p>
    <w:p w14:paraId="089FF4EB"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dwie rury karbowane, trójnik Y zintegrowany z rurami, łącznik kolankowy 90st.</w:t>
      </w:r>
    </w:p>
    <w:p w14:paraId="7B83A2A0"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wyposażony w port CO2 z kapturkiem zabezpieczającym. Możliwość użycia obwodu</w:t>
      </w:r>
    </w:p>
    <w:p w14:paraId="0402CA5E"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oddechowego przez min. 7 dni - potwierdzona dokumentem od producenta.</w:t>
      </w:r>
    </w:p>
    <w:p w14:paraId="01624FAB" w14:textId="7A1A1D89" w:rsidR="007C4484"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Opakowanie folia z etykietą z nr serii, nr katalogowym, terminem ważności.</w:t>
      </w:r>
    </w:p>
    <w:p w14:paraId="3396FC8F" w14:textId="3C2E9AB5"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 nie dopuszcza.</w:t>
      </w:r>
    </w:p>
    <w:p w14:paraId="4263BE96" w14:textId="77777777" w:rsidR="007C4484" w:rsidRPr="005F7939" w:rsidRDefault="007C4484" w:rsidP="007C4484">
      <w:pPr>
        <w:spacing w:line="240" w:lineRule="atLeast"/>
        <w:jc w:val="both"/>
        <w:rPr>
          <w:rFonts w:ascii="Fira Sans" w:hAnsi="Fira Sans"/>
          <w:b/>
          <w:sz w:val="22"/>
          <w:szCs w:val="22"/>
        </w:rPr>
      </w:pPr>
    </w:p>
    <w:p w14:paraId="07934E29" w14:textId="733F2E78"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107</w:t>
      </w:r>
      <w:r w:rsidRPr="005F00AA">
        <w:rPr>
          <w:rFonts w:ascii="Fira Sans" w:hAnsi="Fira Sans"/>
          <w:b/>
          <w:sz w:val="22"/>
          <w:szCs w:val="22"/>
          <w:u w:val="single"/>
        </w:rPr>
        <w:t>:</w:t>
      </w:r>
    </w:p>
    <w:p w14:paraId="46B83CEE"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PAKIET NR 8, Pozycja nr 15</w:t>
      </w:r>
    </w:p>
    <w:p w14:paraId="250649B5"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Zwracamy się z prośbą do Zamawiającego o wyrażenie zgodny na dopuszczenie w</w:t>
      </w:r>
    </w:p>
    <w:p w14:paraId="7D467706"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ramach równoważności ofert i zmianę parametru z:</w:t>
      </w:r>
    </w:p>
    <w:p w14:paraId="13510BF5"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„Układ oddechowy jednorazowy o stałej długości 1,6mm, średnicy 15mm. W</w:t>
      </w:r>
    </w:p>
    <w:p w14:paraId="27446356"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komplecie 2 rury, twarde zakończenia 22F od strony aparatu, łącznik Y</w:t>
      </w:r>
    </w:p>
    <w:p w14:paraId="05A3AFF7"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zintegrowany z rurami, łącznik kolankowy od strony pacjenta wyposażony w port</w:t>
      </w:r>
    </w:p>
    <w:p w14:paraId="73A24269"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luer lock oraz kapturek zabezpieczający, zakończony 22M/15F„</w:t>
      </w:r>
    </w:p>
    <w:p w14:paraId="32DAB260"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lastRenderedPageBreak/>
        <w:t>W ramach produktu o poniższych parametrach:</w:t>
      </w:r>
    </w:p>
    <w:p w14:paraId="0AF9ED03"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„Obwód oddechowy do respiratora, dla dorosłych o długości 180 cm, w komplecie</w:t>
      </w:r>
    </w:p>
    <w:p w14:paraId="3106414A"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dwie rury karbowane, trójnik Y zintegrowany z rurami, łącznik kolankowy 90st.</w:t>
      </w:r>
    </w:p>
    <w:p w14:paraId="58038C5F"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wyposażony w port CO2 z kapturkiem zabezpieczającym.. Możliwość użycia</w:t>
      </w:r>
    </w:p>
    <w:p w14:paraId="1B2D0636"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obwodu oddechowego przez min. 7 dni - potwierdzona dokumentem od producenta.</w:t>
      </w:r>
    </w:p>
    <w:p w14:paraId="392A259B" w14:textId="2953F619" w:rsidR="007C4484"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Opakowanie folia z etykietą z nr serii, nr katalogowym oraz terminem ważności. ”</w:t>
      </w:r>
    </w:p>
    <w:p w14:paraId="20F17351" w14:textId="757082DD"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 nie dopuszcza.</w:t>
      </w:r>
    </w:p>
    <w:p w14:paraId="69E1B341" w14:textId="77777777" w:rsidR="007C4484" w:rsidRDefault="007C4484" w:rsidP="007C4484">
      <w:pPr>
        <w:spacing w:line="240" w:lineRule="atLeast"/>
        <w:jc w:val="both"/>
        <w:rPr>
          <w:rFonts w:ascii="Fira Sans" w:hAnsi="Fira Sans"/>
          <w:b/>
          <w:sz w:val="22"/>
          <w:szCs w:val="22"/>
          <w:highlight w:val="cyan"/>
          <w:u w:val="single"/>
        </w:rPr>
      </w:pPr>
    </w:p>
    <w:p w14:paraId="12A6B3BC" w14:textId="021D326A"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108</w:t>
      </w:r>
      <w:r w:rsidRPr="005F00AA">
        <w:rPr>
          <w:rFonts w:ascii="Fira Sans" w:hAnsi="Fira Sans"/>
          <w:b/>
          <w:sz w:val="22"/>
          <w:szCs w:val="22"/>
          <w:u w:val="single"/>
        </w:rPr>
        <w:t>:</w:t>
      </w:r>
    </w:p>
    <w:p w14:paraId="278B49A8"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PAKIET NR 8, Pozycja nr 18</w:t>
      </w:r>
    </w:p>
    <w:p w14:paraId="259577A4"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Zwracamy się z prośbą do Zamawiającego o wyrażenie zgodny na dopuszczenie w</w:t>
      </w:r>
    </w:p>
    <w:p w14:paraId="721B9E99"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ramach równoważności ofert i zmianę parametru z:</w:t>
      </w:r>
    </w:p>
    <w:p w14:paraId="28A0537D"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„Maska nadkrtaniowa jednorazowego użytku do znieczuleń, kompatybilna z MRI w</w:t>
      </w:r>
    </w:p>
    <w:p w14:paraId="29AF9849"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rozmiarach 2; 2,5; 3; 4; 5; Do wyboru zamawiającego.„</w:t>
      </w:r>
    </w:p>
    <w:p w14:paraId="5071F2FF"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W ramach produktu o poniższych parametrach:</w:t>
      </w:r>
    </w:p>
    <w:p w14:paraId="3E840F9B"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„Maska krtaniowa jednorazowego użytku, wykonana z polipropylenu, poliwęglanu i</w:t>
      </w:r>
    </w:p>
    <w:p w14:paraId="6B578785"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silikonu (pompowany mankiet silikonowy), składająca się z rurki, maski z wstępnie</w:t>
      </w:r>
    </w:p>
    <w:p w14:paraId="17F6EDD5"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nadmuchanym mankietem, zaworu do napełnienia i opróżnienia mankietu. Zawór z</w:t>
      </w:r>
    </w:p>
    <w:p w14:paraId="770EC93C"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balonikiem próbnym ciśnienia w mankiecie. Produkt wolny od lateksu, ftalanów</w:t>
      </w:r>
    </w:p>
    <w:p w14:paraId="0D4B003B"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DEHP. Wyraźne oznakowanie numeryczne rozmiaru maski na końcu rurki</w:t>
      </w:r>
    </w:p>
    <w:p w14:paraId="11548D9C"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powietrznej. Dostępne rozmiary (wg wagi pacjenta): 1,0 (&lt; 5 kg); 1,5 (5-10 kg); 2,0</w:t>
      </w:r>
    </w:p>
    <w:p w14:paraId="73C959A8"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(10-20 kg); 2,5 (20-30 kg); 3,0 30-50 kg); 4,0 (50-70 kg); 5,0 (70-100 kg) - wszystkie</w:t>
      </w:r>
    </w:p>
    <w:p w14:paraId="0E8186E2"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rozmiary muszą pochodzić od jednego Producenta. Produkt sterylny, pakowany w</w:t>
      </w:r>
    </w:p>
    <w:p w14:paraId="2049F516" w14:textId="1A204187" w:rsidR="007C4484"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opakowanie folia-papier.”</w:t>
      </w:r>
    </w:p>
    <w:p w14:paraId="504C12E6" w14:textId="296CAF52" w:rsidR="007C4484" w:rsidRPr="008F5061" w:rsidRDefault="007C4484" w:rsidP="007C4484">
      <w:pPr>
        <w:spacing w:line="240" w:lineRule="atLeast"/>
        <w:jc w:val="both"/>
        <w:rPr>
          <w:rFonts w:ascii="Fira Sans" w:hAnsi="Fira Sans"/>
          <w:b/>
          <w:sz w:val="22"/>
          <w:szCs w:val="22"/>
        </w:rPr>
      </w:pPr>
      <w:r w:rsidRPr="008F5061">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 nie dopuszcza.</w:t>
      </w:r>
    </w:p>
    <w:p w14:paraId="117DED74" w14:textId="77777777" w:rsidR="007C4484" w:rsidRDefault="007C4484" w:rsidP="007C4484">
      <w:pPr>
        <w:spacing w:line="240" w:lineRule="atLeast"/>
        <w:jc w:val="both"/>
        <w:rPr>
          <w:rFonts w:ascii="Fira Sans" w:hAnsi="Fira Sans"/>
          <w:b/>
          <w:sz w:val="22"/>
          <w:szCs w:val="22"/>
        </w:rPr>
      </w:pPr>
    </w:p>
    <w:p w14:paraId="270B4433" w14:textId="346CBC0C"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109</w:t>
      </w:r>
      <w:r w:rsidRPr="005F00AA">
        <w:rPr>
          <w:rFonts w:ascii="Fira Sans" w:hAnsi="Fira Sans"/>
          <w:b/>
          <w:sz w:val="22"/>
          <w:szCs w:val="22"/>
          <w:u w:val="single"/>
        </w:rPr>
        <w:t>:</w:t>
      </w:r>
    </w:p>
    <w:p w14:paraId="3FDEEA33"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PAKIET NR 8, Pozycja nr 19</w:t>
      </w:r>
    </w:p>
    <w:p w14:paraId="65CB6A7C"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Zwracamy się z prośbą do Zamawiającego o wyrażenie zgodny na dopuszczenie w</w:t>
      </w:r>
    </w:p>
    <w:p w14:paraId="47C10D95"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ramach równoważności ofert i zmianę parametru z:</w:t>
      </w:r>
    </w:p>
    <w:p w14:paraId="5432F49B"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„Układy oddechowe do MRI dla dorosłych, długość 4,8m „</w:t>
      </w:r>
    </w:p>
    <w:p w14:paraId="41DEB23A"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W ramach produktu o poniższych parametrach:</w:t>
      </w:r>
    </w:p>
    <w:p w14:paraId="76440FD2" w14:textId="176845B2" w:rsidR="007C4484"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„Układy oddechowe do MRI dla dorosłych, długość 3,0m ”</w:t>
      </w:r>
    </w:p>
    <w:p w14:paraId="2C1FED71" w14:textId="5C877835"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 nie dopuszcza.</w:t>
      </w:r>
    </w:p>
    <w:p w14:paraId="15A5D9C9" w14:textId="77777777" w:rsidR="007C4484" w:rsidRDefault="007C4484" w:rsidP="005F00AA">
      <w:pPr>
        <w:spacing w:line="240" w:lineRule="atLeast"/>
        <w:jc w:val="both"/>
        <w:rPr>
          <w:rFonts w:ascii="Fira Sans" w:hAnsi="Fira Sans"/>
          <w:b/>
          <w:sz w:val="22"/>
          <w:szCs w:val="22"/>
          <w:highlight w:val="cyan"/>
          <w:u w:val="single"/>
        </w:rPr>
      </w:pPr>
    </w:p>
    <w:p w14:paraId="45655B48" w14:textId="6149D9CC"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110</w:t>
      </w:r>
      <w:r w:rsidRPr="005F00AA">
        <w:rPr>
          <w:rFonts w:ascii="Fira Sans" w:hAnsi="Fira Sans"/>
          <w:b/>
          <w:sz w:val="22"/>
          <w:szCs w:val="22"/>
          <w:u w:val="single"/>
        </w:rPr>
        <w:t>:</w:t>
      </w:r>
    </w:p>
    <w:p w14:paraId="4249EC46"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PAKIET NR 8, Pozycja nr 20</w:t>
      </w:r>
    </w:p>
    <w:p w14:paraId="28FA1345"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Zwracamy się z prośbą do Zamawiającego o wyrażenie zgodny na dopuszczenie w</w:t>
      </w:r>
    </w:p>
    <w:p w14:paraId="1CC20FBE"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ramach równoważności ofert i zmianę parametru z:</w:t>
      </w:r>
    </w:p>
    <w:p w14:paraId="5BE29F0C"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„Układy oddechowe do MRI dla dzieci, długość 4,8m „</w:t>
      </w:r>
    </w:p>
    <w:p w14:paraId="1FFC83F3" w14:textId="77777777" w:rsidR="003622C0"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W ramach produktu o poniższych parametrach:</w:t>
      </w:r>
    </w:p>
    <w:p w14:paraId="5C6BB04C" w14:textId="355ECD08" w:rsidR="007C4484" w:rsidRPr="008F5061" w:rsidRDefault="003622C0" w:rsidP="003622C0">
      <w:pPr>
        <w:spacing w:line="240" w:lineRule="atLeast"/>
        <w:jc w:val="both"/>
        <w:rPr>
          <w:rFonts w:ascii="Fira Sans" w:hAnsi="Fira Sans"/>
          <w:bCs/>
          <w:sz w:val="22"/>
          <w:szCs w:val="22"/>
        </w:rPr>
      </w:pPr>
      <w:r w:rsidRPr="008F5061">
        <w:rPr>
          <w:rFonts w:ascii="Fira Sans" w:hAnsi="Fira Sans"/>
          <w:bCs/>
          <w:sz w:val="22"/>
          <w:szCs w:val="22"/>
        </w:rPr>
        <w:t>„Układy oddechowe do MRI dla dzieci, długość 3,0m ”</w:t>
      </w:r>
    </w:p>
    <w:p w14:paraId="2A5736F7" w14:textId="6C11932F" w:rsidR="007C4484"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C2722" w:rsidRPr="006C2722">
        <w:t xml:space="preserve"> </w:t>
      </w:r>
      <w:r w:rsidR="006C2722" w:rsidRPr="006C2722">
        <w:rPr>
          <w:rFonts w:ascii="Fira Sans" w:hAnsi="Fira Sans"/>
          <w:b/>
          <w:sz w:val="22"/>
          <w:szCs w:val="22"/>
        </w:rPr>
        <w:t>Zamawiający nie dopuszcza.</w:t>
      </w:r>
    </w:p>
    <w:p w14:paraId="6EE47606" w14:textId="77777777" w:rsidR="007C4484" w:rsidRDefault="007C4484" w:rsidP="007C4484">
      <w:pPr>
        <w:spacing w:line="240" w:lineRule="atLeast"/>
        <w:jc w:val="both"/>
        <w:rPr>
          <w:rFonts w:ascii="Fira Sans" w:hAnsi="Fira Sans"/>
          <w:b/>
          <w:sz w:val="22"/>
          <w:szCs w:val="22"/>
        </w:rPr>
      </w:pPr>
    </w:p>
    <w:p w14:paraId="4D90AB48" w14:textId="3D7EFFA1"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111</w:t>
      </w:r>
      <w:r w:rsidRPr="005F00AA">
        <w:rPr>
          <w:rFonts w:ascii="Fira Sans" w:hAnsi="Fira Sans"/>
          <w:b/>
          <w:sz w:val="22"/>
          <w:szCs w:val="22"/>
          <w:u w:val="single"/>
        </w:rPr>
        <w:t>:</w:t>
      </w:r>
    </w:p>
    <w:p w14:paraId="07716561" w14:textId="53DDF7A2" w:rsidR="007320A3" w:rsidRPr="007320A3" w:rsidRDefault="007320A3" w:rsidP="007320A3">
      <w:pPr>
        <w:spacing w:line="240" w:lineRule="atLeast"/>
        <w:jc w:val="both"/>
        <w:rPr>
          <w:rFonts w:ascii="Fira Sans" w:hAnsi="Fira Sans"/>
          <w:bCs/>
          <w:sz w:val="22"/>
          <w:szCs w:val="22"/>
        </w:rPr>
      </w:pPr>
      <w:r w:rsidRPr="007320A3">
        <w:rPr>
          <w:rFonts w:ascii="Fira Sans" w:hAnsi="Fira Sans"/>
          <w:bCs/>
          <w:sz w:val="22"/>
          <w:szCs w:val="22"/>
        </w:rPr>
        <w:t>Pakiet 11 Pozycja 1</w:t>
      </w:r>
    </w:p>
    <w:p w14:paraId="4207C099" w14:textId="66DDACF0" w:rsidR="007C4484" w:rsidRPr="007320A3" w:rsidRDefault="007320A3" w:rsidP="007320A3">
      <w:pPr>
        <w:spacing w:line="240" w:lineRule="atLeast"/>
        <w:jc w:val="both"/>
        <w:rPr>
          <w:rFonts w:ascii="Fira Sans" w:hAnsi="Fira Sans"/>
          <w:bCs/>
          <w:sz w:val="22"/>
          <w:szCs w:val="22"/>
        </w:rPr>
      </w:pPr>
      <w:r w:rsidRPr="007320A3">
        <w:rPr>
          <w:rFonts w:ascii="Fira Sans" w:hAnsi="Fira Sans"/>
          <w:bCs/>
          <w:sz w:val="22"/>
          <w:szCs w:val="22"/>
        </w:rPr>
        <w:t>Czy Zamawiający oczekuje, aby oferowane zestawy umożliwiały otwarcie saszetki z roztworem roboczym przed otwarciem opakowania jednostkowego, co minimalizuje ryzyko kontaminacji oraz skraca procedurę?</w:t>
      </w:r>
    </w:p>
    <w:p w14:paraId="3E748673" w14:textId="183535B8"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9C204B" w:rsidRPr="009C204B">
        <w:t xml:space="preserve"> </w:t>
      </w:r>
      <w:r w:rsidR="009C204B" w:rsidRPr="009C204B">
        <w:rPr>
          <w:rFonts w:ascii="Fira Sans" w:hAnsi="Fira Sans"/>
          <w:b/>
          <w:sz w:val="22"/>
          <w:szCs w:val="22"/>
        </w:rPr>
        <w:t>Zamawiający</w:t>
      </w:r>
      <w:r w:rsidR="009C204B">
        <w:rPr>
          <w:rFonts w:ascii="Fira Sans" w:hAnsi="Fira Sans"/>
          <w:b/>
          <w:sz w:val="22"/>
          <w:szCs w:val="22"/>
        </w:rPr>
        <w:t xml:space="preserve"> </w:t>
      </w:r>
      <w:r w:rsidR="009C204B" w:rsidRPr="009C204B">
        <w:rPr>
          <w:rFonts w:ascii="Fira Sans" w:hAnsi="Fira Sans"/>
          <w:b/>
          <w:sz w:val="22"/>
          <w:szCs w:val="22"/>
        </w:rPr>
        <w:t>dopuszcza.</w:t>
      </w:r>
    </w:p>
    <w:p w14:paraId="1756AD97" w14:textId="77777777" w:rsidR="007C4484" w:rsidRDefault="007C4484" w:rsidP="007C4484">
      <w:pPr>
        <w:spacing w:line="240" w:lineRule="atLeast"/>
        <w:jc w:val="both"/>
        <w:rPr>
          <w:rFonts w:ascii="Fira Sans" w:hAnsi="Fira Sans"/>
          <w:b/>
          <w:sz w:val="22"/>
          <w:szCs w:val="22"/>
        </w:rPr>
      </w:pPr>
    </w:p>
    <w:p w14:paraId="5E05B23A" w14:textId="77777777" w:rsidR="00E33A24" w:rsidRDefault="00E33A24" w:rsidP="007C4484">
      <w:pPr>
        <w:spacing w:line="240" w:lineRule="atLeast"/>
        <w:jc w:val="both"/>
        <w:rPr>
          <w:rFonts w:ascii="Fira Sans" w:hAnsi="Fira Sans"/>
          <w:b/>
          <w:sz w:val="22"/>
          <w:szCs w:val="22"/>
        </w:rPr>
      </w:pPr>
    </w:p>
    <w:p w14:paraId="79FFB933" w14:textId="77777777" w:rsidR="00E33A24" w:rsidRPr="005F7939" w:rsidRDefault="00E33A24" w:rsidP="007C4484">
      <w:pPr>
        <w:spacing w:line="240" w:lineRule="atLeast"/>
        <w:jc w:val="both"/>
        <w:rPr>
          <w:rFonts w:ascii="Fira Sans" w:hAnsi="Fira Sans"/>
          <w:b/>
          <w:sz w:val="22"/>
          <w:szCs w:val="22"/>
        </w:rPr>
      </w:pPr>
    </w:p>
    <w:p w14:paraId="734E3C17" w14:textId="3D86F4C1"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lastRenderedPageBreak/>
        <w:t xml:space="preserve">Pytanie nr </w:t>
      </w:r>
      <w:r>
        <w:rPr>
          <w:rFonts w:ascii="Fira Sans" w:hAnsi="Fira Sans"/>
          <w:b/>
          <w:sz w:val="22"/>
          <w:szCs w:val="22"/>
          <w:u w:val="single"/>
        </w:rPr>
        <w:t>112</w:t>
      </w:r>
      <w:r w:rsidRPr="005F00AA">
        <w:rPr>
          <w:rFonts w:ascii="Fira Sans" w:hAnsi="Fira Sans"/>
          <w:b/>
          <w:sz w:val="22"/>
          <w:szCs w:val="22"/>
          <w:u w:val="single"/>
        </w:rPr>
        <w:t>:</w:t>
      </w:r>
    </w:p>
    <w:p w14:paraId="1B642E13" w14:textId="6960FCA4" w:rsidR="007C4484" w:rsidRPr="007320A3" w:rsidRDefault="007320A3" w:rsidP="007C4484">
      <w:pPr>
        <w:spacing w:line="240" w:lineRule="atLeast"/>
        <w:jc w:val="both"/>
        <w:rPr>
          <w:rFonts w:ascii="Fira Sans" w:hAnsi="Fira Sans"/>
          <w:bCs/>
          <w:sz w:val="22"/>
          <w:szCs w:val="22"/>
        </w:rPr>
      </w:pPr>
      <w:r w:rsidRPr="007320A3">
        <w:rPr>
          <w:rFonts w:ascii="Fira Sans" w:hAnsi="Fira Sans"/>
          <w:bCs/>
          <w:sz w:val="22"/>
          <w:szCs w:val="22"/>
        </w:rPr>
        <w:t>Pakiet 11 Pozycja 1</w:t>
      </w:r>
      <w:r w:rsidRPr="007320A3">
        <w:t xml:space="preserve"> </w:t>
      </w:r>
      <w:r w:rsidRPr="007320A3">
        <w:rPr>
          <w:rFonts w:ascii="Fira Sans" w:hAnsi="Fira Sans"/>
          <w:bCs/>
          <w:sz w:val="22"/>
          <w:szCs w:val="22"/>
        </w:rPr>
        <w:t>Czy Zamawiający oczekuje zestawu do toalety jamy ustnej zarejestrowanego jako wyrób medyczny klasy IIa?</w:t>
      </w:r>
    </w:p>
    <w:p w14:paraId="6D486225" w14:textId="2EB87BE6"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9C204B" w:rsidRPr="009C204B">
        <w:t xml:space="preserve"> </w:t>
      </w:r>
      <w:bookmarkStart w:id="9" w:name="_Hlk173922689"/>
      <w:r w:rsidR="009C204B" w:rsidRPr="009C204B">
        <w:rPr>
          <w:rFonts w:ascii="Fira Sans" w:hAnsi="Fira Sans"/>
          <w:b/>
          <w:sz w:val="22"/>
          <w:szCs w:val="22"/>
        </w:rPr>
        <w:t>Zamawiający  dopuszcza.</w:t>
      </w:r>
      <w:bookmarkEnd w:id="9"/>
    </w:p>
    <w:p w14:paraId="0CEA1E14" w14:textId="77777777" w:rsidR="007C4484" w:rsidRDefault="007C4484" w:rsidP="007C4484">
      <w:pPr>
        <w:spacing w:line="240" w:lineRule="atLeast"/>
        <w:jc w:val="both"/>
        <w:rPr>
          <w:rFonts w:ascii="Fira Sans" w:hAnsi="Fira Sans"/>
          <w:b/>
          <w:sz w:val="22"/>
          <w:szCs w:val="22"/>
          <w:highlight w:val="cyan"/>
          <w:u w:val="single"/>
        </w:rPr>
      </w:pPr>
    </w:p>
    <w:p w14:paraId="0C90A9D4" w14:textId="2700C67B"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113</w:t>
      </w:r>
      <w:r w:rsidRPr="005F00AA">
        <w:rPr>
          <w:rFonts w:ascii="Fira Sans" w:hAnsi="Fira Sans"/>
          <w:b/>
          <w:sz w:val="22"/>
          <w:szCs w:val="22"/>
          <w:u w:val="single"/>
        </w:rPr>
        <w:t>:</w:t>
      </w:r>
    </w:p>
    <w:p w14:paraId="24CFE536" w14:textId="17081D1B" w:rsidR="007C4484" w:rsidRPr="007320A3" w:rsidRDefault="007320A3" w:rsidP="007C4484">
      <w:pPr>
        <w:spacing w:line="240" w:lineRule="atLeast"/>
        <w:jc w:val="both"/>
        <w:rPr>
          <w:rFonts w:ascii="Fira Sans" w:hAnsi="Fira Sans"/>
          <w:bCs/>
          <w:sz w:val="22"/>
          <w:szCs w:val="22"/>
        </w:rPr>
      </w:pPr>
      <w:r w:rsidRPr="007320A3">
        <w:rPr>
          <w:rFonts w:ascii="Fira Sans" w:hAnsi="Fira Sans"/>
          <w:bCs/>
          <w:sz w:val="22"/>
          <w:szCs w:val="22"/>
        </w:rPr>
        <w:t>Pakiet 11 Pozycja 1</w:t>
      </w:r>
      <w:r w:rsidRPr="007320A3">
        <w:t xml:space="preserve"> </w:t>
      </w:r>
      <w:r w:rsidRPr="007320A3">
        <w:rPr>
          <w:rFonts w:ascii="Fira Sans" w:hAnsi="Fira Sans"/>
          <w:bCs/>
          <w:sz w:val="22"/>
          <w:szCs w:val="22"/>
        </w:rPr>
        <w:t>Prsoimy o dopuszczenie zaoferowania zestawu do toalety jamy ustnej zawierającego w jednym fabrycznym opakowaniu: 1 szczoteczkę do zębów z odsysaniem z poziomą manualną zastawką do regulacji siły odsysania, z 3 otworami ssącymi oraz z pofałdowaną gąbką na górnej powierzchni, 7 ml płynu do płukania jamy ustnej z 0,05% roztworem chlorku cetylopirydyny w wyciskanej saszetce, 1 gąbka-aplikator z poprzecznym pofałdowaniem, 1 saszetkę z 2 g preparatu nawilżającego do ust na bazie wodnej z cetylopirydyną i witaminą E.</w:t>
      </w:r>
    </w:p>
    <w:p w14:paraId="56990F20" w14:textId="19E0C383" w:rsidR="007C4484"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06785" w:rsidRPr="00606785">
        <w:t xml:space="preserve"> </w:t>
      </w:r>
      <w:r w:rsidR="00606785" w:rsidRPr="00606785">
        <w:rPr>
          <w:rFonts w:ascii="Fira Sans" w:hAnsi="Fira Sans"/>
          <w:b/>
          <w:sz w:val="22"/>
          <w:szCs w:val="22"/>
        </w:rPr>
        <w:t>Zamawiający  dopuszcza.</w:t>
      </w:r>
    </w:p>
    <w:p w14:paraId="48E6158B" w14:textId="77777777" w:rsidR="007C4484" w:rsidRDefault="007C4484" w:rsidP="007C4484">
      <w:pPr>
        <w:spacing w:line="240" w:lineRule="atLeast"/>
        <w:jc w:val="both"/>
        <w:rPr>
          <w:rFonts w:ascii="Fira Sans" w:hAnsi="Fira Sans"/>
          <w:b/>
          <w:sz w:val="22"/>
          <w:szCs w:val="22"/>
        </w:rPr>
      </w:pPr>
    </w:p>
    <w:p w14:paraId="3DD543F2" w14:textId="05454C60"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114</w:t>
      </w:r>
      <w:r w:rsidRPr="005F00AA">
        <w:rPr>
          <w:rFonts w:ascii="Fira Sans" w:hAnsi="Fira Sans"/>
          <w:b/>
          <w:sz w:val="22"/>
          <w:szCs w:val="22"/>
          <w:u w:val="single"/>
        </w:rPr>
        <w:t>:</w:t>
      </w:r>
    </w:p>
    <w:p w14:paraId="399C7B93" w14:textId="6E01E9C7" w:rsidR="007C4484" w:rsidRPr="007320A3" w:rsidRDefault="007320A3" w:rsidP="007320A3">
      <w:pPr>
        <w:spacing w:line="240" w:lineRule="atLeast"/>
        <w:jc w:val="both"/>
        <w:rPr>
          <w:rFonts w:ascii="Fira Sans" w:hAnsi="Fira Sans"/>
          <w:bCs/>
          <w:sz w:val="22"/>
          <w:szCs w:val="22"/>
        </w:rPr>
      </w:pPr>
      <w:r w:rsidRPr="007320A3">
        <w:rPr>
          <w:rFonts w:ascii="Fira Sans" w:hAnsi="Fira Sans"/>
          <w:bCs/>
          <w:sz w:val="22"/>
          <w:szCs w:val="22"/>
        </w:rPr>
        <w:t>Pakiet 10 Pozycja 1</w:t>
      </w:r>
      <w:r w:rsidRPr="007320A3">
        <w:rPr>
          <w:bCs/>
        </w:rPr>
        <w:t xml:space="preserve"> </w:t>
      </w:r>
      <w:r w:rsidRPr="007320A3">
        <w:rPr>
          <w:rFonts w:ascii="Fira Sans" w:hAnsi="Fira Sans"/>
          <w:bCs/>
          <w:sz w:val="22"/>
          <w:szCs w:val="22"/>
        </w:rPr>
        <w:t>Prosimy o potwierdzenie, iż Zamawiający będzie oczekiwał zestawu do kontrolowanej zbiórki stolca o konsystencji płynnej lub półpłynnej wyposażonego w uniwersalny koralikowy system podwieszenia do łóżka pacjenta z dedykowanym miejscem na opis, jak w zestawach obecnie stosowanych przez Zamawiającego?</w:t>
      </w:r>
    </w:p>
    <w:p w14:paraId="433D7604" w14:textId="48ACD4FA"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06785" w:rsidRPr="00606785">
        <w:t xml:space="preserve"> </w:t>
      </w:r>
      <w:r w:rsidR="00606785" w:rsidRPr="00606785">
        <w:rPr>
          <w:rFonts w:ascii="Fira Sans" w:hAnsi="Fira Sans"/>
          <w:b/>
          <w:sz w:val="22"/>
          <w:szCs w:val="22"/>
        </w:rPr>
        <w:t>Zamawiający  dopuszcza.</w:t>
      </w:r>
    </w:p>
    <w:p w14:paraId="27E55976" w14:textId="77777777" w:rsidR="007C4484" w:rsidRDefault="007C4484" w:rsidP="007C4484">
      <w:pPr>
        <w:spacing w:line="240" w:lineRule="atLeast"/>
        <w:jc w:val="both"/>
        <w:rPr>
          <w:rFonts w:ascii="Fira Sans" w:hAnsi="Fira Sans"/>
          <w:b/>
          <w:sz w:val="22"/>
          <w:szCs w:val="22"/>
          <w:highlight w:val="cyan"/>
          <w:u w:val="single"/>
        </w:rPr>
      </w:pPr>
    </w:p>
    <w:p w14:paraId="24A5CDD3" w14:textId="77B48FA5"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115</w:t>
      </w:r>
      <w:r w:rsidRPr="005F00AA">
        <w:rPr>
          <w:rFonts w:ascii="Fira Sans" w:hAnsi="Fira Sans"/>
          <w:b/>
          <w:sz w:val="22"/>
          <w:szCs w:val="22"/>
          <w:u w:val="single"/>
        </w:rPr>
        <w:t>:</w:t>
      </w:r>
    </w:p>
    <w:p w14:paraId="07D5D5D9" w14:textId="395DA93A" w:rsidR="007C4484" w:rsidRPr="007320A3" w:rsidRDefault="007320A3" w:rsidP="007C4484">
      <w:pPr>
        <w:spacing w:line="240" w:lineRule="atLeast"/>
        <w:jc w:val="both"/>
        <w:rPr>
          <w:rFonts w:ascii="Fira Sans" w:hAnsi="Fira Sans"/>
          <w:bCs/>
          <w:sz w:val="22"/>
          <w:szCs w:val="22"/>
        </w:rPr>
      </w:pPr>
      <w:r w:rsidRPr="007320A3">
        <w:rPr>
          <w:rFonts w:ascii="Fira Sans" w:hAnsi="Fira Sans"/>
          <w:bCs/>
          <w:sz w:val="22"/>
          <w:szCs w:val="22"/>
        </w:rPr>
        <w:t>Pakiet 10 Pozycja 1</w:t>
      </w:r>
      <w:r w:rsidRPr="007320A3">
        <w:t xml:space="preserve"> </w:t>
      </w:r>
      <w:r w:rsidRPr="007320A3">
        <w:rPr>
          <w:rFonts w:ascii="Fira Sans" w:hAnsi="Fira Sans"/>
          <w:bCs/>
          <w:sz w:val="22"/>
          <w:szCs w:val="22"/>
        </w:rPr>
        <w:t>Prosimy o doprecyzowanie czy zestaw ma być wyposażony w balonik retencyjny z niebieską kieszonką dla umieszczenia palca wiodącego, co ułatwia aplikacje systemu, tak jak obecnie stosowany?</w:t>
      </w:r>
    </w:p>
    <w:p w14:paraId="3179902B" w14:textId="4E661B77" w:rsidR="007C4484"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06785" w:rsidRPr="00606785">
        <w:t xml:space="preserve"> </w:t>
      </w:r>
      <w:r w:rsidR="00606785" w:rsidRPr="00606785">
        <w:rPr>
          <w:rFonts w:ascii="Fira Sans" w:hAnsi="Fira Sans"/>
          <w:b/>
          <w:sz w:val="22"/>
          <w:szCs w:val="22"/>
        </w:rPr>
        <w:t>Zamawiający  dopuszcza.</w:t>
      </w:r>
    </w:p>
    <w:p w14:paraId="1F9C8D27" w14:textId="77777777" w:rsidR="007C4484" w:rsidRDefault="007C4484" w:rsidP="007C4484">
      <w:pPr>
        <w:spacing w:line="240" w:lineRule="atLeast"/>
        <w:jc w:val="both"/>
        <w:rPr>
          <w:rFonts w:ascii="Fira Sans" w:hAnsi="Fira Sans"/>
          <w:b/>
          <w:sz w:val="22"/>
          <w:szCs w:val="22"/>
        </w:rPr>
      </w:pPr>
    </w:p>
    <w:p w14:paraId="53DFC83D" w14:textId="08D7A2F0"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116</w:t>
      </w:r>
      <w:r w:rsidRPr="005F00AA">
        <w:rPr>
          <w:rFonts w:ascii="Fira Sans" w:hAnsi="Fira Sans"/>
          <w:b/>
          <w:sz w:val="22"/>
          <w:szCs w:val="22"/>
          <w:u w:val="single"/>
        </w:rPr>
        <w:t>:</w:t>
      </w:r>
    </w:p>
    <w:p w14:paraId="4B11B968" w14:textId="66F10726" w:rsidR="007C4484" w:rsidRPr="007320A3" w:rsidRDefault="007320A3" w:rsidP="007C4484">
      <w:pPr>
        <w:spacing w:line="240" w:lineRule="atLeast"/>
        <w:jc w:val="both"/>
        <w:rPr>
          <w:rFonts w:ascii="Fira Sans" w:hAnsi="Fira Sans"/>
          <w:bCs/>
          <w:sz w:val="22"/>
          <w:szCs w:val="22"/>
        </w:rPr>
      </w:pPr>
      <w:r w:rsidRPr="007320A3">
        <w:rPr>
          <w:rFonts w:ascii="Fira Sans" w:hAnsi="Fira Sans"/>
          <w:bCs/>
          <w:sz w:val="22"/>
          <w:szCs w:val="22"/>
        </w:rPr>
        <w:t>Pakiet 10 Pozycja 1</w:t>
      </w:r>
      <w:r w:rsidRPr="007320A3">
        <w:t xml:space="preserve"> </w:t>
      </w:r>
      <w:r w:rsidRPr="007320A3">
        <w:rPr>
          <w:rFonts w:ascii="Fira Sans" w:hAnsi="Fira Sans"/>
          <w:bCs/>
          <w:sz w:val="22"/>
          <w:szCs w:val="22"/>
        </w:rPr>
        <w:t>Prosimy o dopuszczenie zaoferowania zamkniętego jednorazowego system do kontrolowanej zbiórki luźnego stolca wyposażonego w: silikonowy rękaw o długości 167 cm z wbudowaną w strukturę silikonu na całej długości substancją neutralizującą nieprzyjemne zapachy; balonik retencyjny z niebieską kieszonką dla umieszczenia palca wiodącego; port do napełniania balonika retencyjnego z min.1 sygnalizatorem, z których jeden wypełnia się, gdy balonik osiągnie wielkość optymalną dla pacjenta, a drugi unosi się w przypadku przepełnienia balonika w bańce odbytniczej pacjenta. Port do irygacji umożliwiający także doodbytnicze podanie leków, z klamrą zamykającą światło drenu w celu utrzymania leku w miejscu podania. System zawiera port do pobierania próbek stolca w kolorze niebieskim, pasek koralikowy do podwieszania kompatybilny z ramami łóżek szpitalnych i z miejscem na opis.System przebadany klinicznie (ocena bezpieczeństwa stosowania systemu do 29 dni), czas utrzymania systemu do 29 dni, biologicznie czysty. W zestawie 1 nieprzezroczysty worek do zbiórki stolca z okienkiem podglądu, o pojemności 1000 ml, z zastawką zabezpieczającą przed wylaniem zawartości, skalowany co 25 ml oraz z filtrem węglowym.</w:t>
      </w:r>
    </w:p>
    <w:p w14:paraId="02029E2E" w14:textId="65CFC746"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06785" w:rsidRPr="00606785">
        <w:t xml:space="preserve"> </w:t>
      </w:r>
      <w:r w:rsidR="00606785" w:rsidRPr="00606785">
        <w:rPr>
          <w:rFonts w:ascii="Fira Sans" w:hAnsi="Fira Sans"/>
          <w:b/>
          <w:sz w:val="22"/>
          <w:szCs w:val="22"/>
        </w:rPr>
        <w:t>Zamawiający  dopuszcza.</w:t>
      </w:r>
    </w:p>
    <w:p w14:paraId="397B048E" w14:textId="77777777" w:rsidR="007C4484" w:rsidRPr="005F7939" w:rsidRDefault="007C4484" w:rsidP="007C4484">
      <w:pPr>
        <w:spacing w:line="240" w:lineRule="atLeast"/>
        <w:jc w:val="both"/>
        <w:rPr>
          <w:rFonts w:ascii="Fira Sans" w:hAnsi="Fira Sans"/>
          <w:b/>
          <w:sz w:val="22"/>
          <w:szCs w:val="22"/>
        </w:rPr>
      </w:pPr>
    </w:p>
    <w:p w14:paraId="3F6A9E1F" w14:textId="38E9890F"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117</w:t>
      </w:r>
      <w:r w:rsidRPr="005F00AA">
        <w:rPr>
          <w:rFonts w:ascii="Fira Sans" w:hAnsi="Fira Sans"/>
          <w:b/>
          <w:sz w:val="22"/>
          <w:szCs w:val="22"/>
          <w:u w:val="single"/>
        </w:rPr>
        <w:t>:</w:t>
      </w:r>
    </w:p>
    <w:p w14:paraId="7840D044" w14:textId="7B03894D" w:rsidR="007C4484" w:rsidRPr="007320A3" w:rsidRDefault="007320A3" w:rsidP="007C4484">
      <w:pPr>
        <w:spacing w:line="240" w:lineRule="atLeast"/>
        <w:jc w:val="both"/>
        <w:rPr>
          <w:rFonts w:ascii="Fira Sans" w:hAnsi="Fira Sans"/>
          <w:bCs/>
          <w:sz w:val="22"/>
          <w:szCs w:val="22"/>
        </w:rPr>
      </w:pPr>
      <w:r w:rsidRPr="007320A3">
        <w:rPr>
          <w:rFonts w:ascii="Fira Sans" w:hAnsi="Fira Sans"/>
          <w:bCs/>
          <w:sz w:val="22"/>
          <w:szCs w:val="22"/>
        </w:rPr>
        <w:t>Pakiet 10 Pozycja 1</w:t>
      </w:r>
      <w:r w:rsidRPr="007320A3">
        <w:t xml:space="preserve"> </w:t>
      </w:r>
      <w:r w:rsidRPr="007320A3">
        <w:rPr>
          <w:rFonts w:ascii="Fira Sans" w:hAnsi="Fira Sans"/>
          <w:bCs/>
          <w:sz w:val="22"/>
          <w:szCs w:val="22"/>
        </w:rPr>
        <w:t>Prosimy o sprecyzowanie czy w celu zapewnienia bezpieczeństwa stosowania zestawu do kontrolowanej zbiórki stolca Zamawiający oczekuje zestawu wyposażonego w dwa sygnalizatory,z których jeden wypełnia się, gdy balonik osiągnie wielkość optymalną dla pacjenta, a drugi unosi się w przypadku przepełnienia balonika w bańce odbytniczej pacjenta?</w:t>
      </w:r>
    </w:p>
    <w:p w14:paraId="6982CC11" w14:textId="2D5168E5"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06785" w:rsidRPr="00606785">
        <w:t xml:space="preserve"> </w:t>
      </w:r>
      <w:r w:rsidR="00606785" w:rsidRPr="00606785">
        <w:rPr>
          <w:rFonts w:ascii="Fira Sans" w:hAnsi="Fira Sans"/>
          <w:b/>
          <w:sz w:val="22"/>
          <w:szCs w:val="22"/>
        </w:rPr>
        <w:t>Zamawiający  dopuszcza.</w:t>
      </w:r>
    </w:p>
    <w:p w14:paraId="59DBA2AF" w14:textId="77777777" w:rsidR="007C4484" w:rsidRDefault="007C4484" w:rsidP="007C4484">
      <w:pPr>
        <w:spacing w:line="240" w:lineRule="atLeast"/>
        <w:jc w:val="both"/>
        <w:rPr>
          <w:rFonts w:ascii="Fira Sans" w:hAnsi="Fira Sans"/>
          <w:b/>
          <w:sz w:val="22"/>
          <w:szCs w:val="22"/>
          <w:highlight w:val="cyan"/>
          <w:u w:val="single"/>
        </w:rPr>
      </w:pPr>
    </w:p>
    <w:p w14:paraId="59FCECBD" w14:textId="26101B25"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118</w:t>
      </w:r>
      <w:r w:rsidRPr="005F00AA">
        <w:rPr>
          <w:rFonts w:ascii="Fira Sans" w:hAnsi="Fira Sans"/>
          <w:b/>
          <w:sz w:val="22"/>
          <w:szCs w:val="22"/>
          <w:u w:val="single"/>
        </w:rPr>
        <w:t>:</w:t>
      </w:r>
    </w:p>
    <w:p w14:paraId="5712EE58" w14:textId="61EAC7FC" w:rsidR="007C4484" w:rsidRPr="007320A3" w:rsidRDefault="007320A3" w:rsidP="007C4484">
      <w:pPr>
        <w:spacing w:line="240" w:lineRule="atLeast"/>
        <w:jc w:val="both"/>
        <w:rPr>
          <w:rFonts w:ascii="Fira Sans" w:hAnsi="Fira Sans"/>
          <w:bCs/>
          <w:sz w:val="22"/>
          <w:szCs w:val="22"/>
        </w:rPr>
      </w:pPr>
      <w:r w:rsidRPr="007320A3">
        <w:rPr>
          <w:rFonts w:ascii="Fira Sans" w:hAnsi="Fira Sans"/>
          <w:bCs/>
          <w:sz w:val="22"/>
          <w:szCs w:val="22"/>
        </w:rPr>
        <w:t>Pakiet 10 Pozycja 1</w:t>
      </w:r>
      <w:r w:rsidRPr="007320A3">
        <w:t xml:space="preserve"> </w:t>
      </w:r>
      <w:r w:rsidRPr="007320A3">
        <w:rPr>
          <w:rFonts w:ascii="Fira Sans" w:hAnsi="Fira Sans"/>
          <w:bCs/>
          <w:sz w:val="22"/>
          <w:szCs w:val="22"/>
        </w:rPr>
        <w:t>Prosimy o doprecyzowanie czy pod pojęciem “System winien posiadać opublikowane badania kliniczne” Zamawiajacy rozumie zestaw przebadany klinicznie (ocena bezpieczeństwa stosowania systemu do 29 dni) z w/w badaniami dołączonymi do oferty?</w:t>
      </w:r>
    </w:p>
    <w:p w14:paraId="0C4E7E17" w14:textId="14B91B5F" w:rsidR="007C4484"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06785" w:rsidRPr="00606785">
        <w:t xml:space="preserve"> </w:t>
      </w:r>
      <w:r w:rsidR="00606785" w:rsidRPr="00606785">
        <w:rPr>
          <w:rFonts w:ascii="Fira Sans" w:hAnsi="Fira Sans"/>
          <w:b/>
          <w:sz w:val="22"/>
          <w:szCs w:val="22"/>
        </w:rPr>
        <w:t>Zamawiający  dopuszcza.</w:t>
      </w:r>
      <w:r w:rsidR="00606785">
        <w:rPr>
          <w:rFonts w:ascii="Fira Sans" w:hAnsi="Fira Sans"/>
          <w:b/>
          <w:sz w:val="22"/>
          <w:szCs w:val="22"/>
        </w:rPr>
        <w:t xml:space="preserve"> </w:t>
      </w:r>
    </w:p>
    <w:p w14:paraId="3A47DCD9" w14:textId="77777777" w:rsidR="007C4484" w:rsidRDefault="007C4484" w:rsidP="007C4484">
      <w:pPr>
        <w:spacing w:line="240" w:lineRule="atLeast"/>
        <w:jc w:val="both"/>
        <w:rPr>
          <w:rFonts w:ascii="Fira Sans" w:hAnsi="Fira Sans"/>
          <w:b/>
          <w:sz w:val="22"/>
          <w:szCs w:val="22"/>
        </w:rPr>
      </w:pPr>
    </w:p>
    <w:p w14:paraId="71F035EA" w14:textId="12CC5435" w:rsidR="007C4484" w:rsidRPr="005F00AA" w:rsidRDefault="007C4484" w:rsidP="007C4484">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119</w:t>
      </w:r>
      <w:r w:rsidRPr="005F00AA">
        <w:rPr>
          <w:rFonts w:ascii="Fira Sans" w:hAnsi="Fira Sans"/>
          <w:b/>
          <w:sz w:val="22"/>
          <w:szCs w:val="22"/>
          <w:u w:val="single"/>
        </w:rPr>
        <w:t>:</w:t>
      </w:r>
    </w:p>
    <w:p w14:paraId="3E4F31D7" w14:textId="3CD2212D" w:rsidR="00BC4FBF" w:rsidRPr="00BC4FBF" w:rsidRDefault="00BC4FBF" w:rsidP="00BC4FBF">
      <w:pPr>
        <w:spacing w:line="240" w:lineRule="atLeast"/>
        <w:jc w:val="both"/>
        <w:rPr>
          <w:rFonts w:ascii="Fira Sans" w:hAnsi="Fira Sans"/>
          <w:bCs/>
          <w:sz w:val="22"/>
          <w:szCs w:val="22"/>
        </w:rPr>
      </w:pPr>
      <w:r w:rsidRPr="00BC4FBF">
        <w:rPr>
          <w:rFonts w:ascii="Fira Sans" w:hAnsi="Fira Sans"/>
          <w:bCs/>
          <w:sz w:val="22"/>
          <w:szCs w:val="22"/>
        </w:rPr>
        <w:t>Prosimy o dopuszczenie zaoferowania jednorazowego systemu do kontrolowanej zbiórki luźnego stolca</w:t>
      </w:r>
      <w:r>
        <w:rPr>
          <w:rFonts w:ascii="Fira Sans" w:hAnsi="Fira Sans"/>
          <w:bCs/>
          <w:sz w:val="22"/>
          <w:szCs w:val="22"/>
        </w:rPr>
        <w:t xml:space="preserve"> </w:t>
      </w:r>
      <w:r w:rsidRPr="00BC4FBF">
        <w:rPr>
          <w:rFonts w:ascii="Fira Sans" w:hAnsi="Fira Sans"/>
          <w:bCs/>
          <w:sz w:val="22"/>
          <w:szCs w:val="22"/>
        </w:rPr>
        <w:t>wyposażonego w: silikonowy rękaw o długości 167 cm z wbudowaną w strukturę silikonu na całej długości</w:t>
      </w:r>
      <w:r>
        <w:rPr>
          <w:rFonts w:ascii="Fira Sans" w:hAnsi="Fira Sans"/>
          <w:bCs/>
          <w:sz w:val="22"/>
          <w:szCs w:val="22"/>
        </w:rPr>
        <w:t xml:space="preserve"> </w:t>
      </w:r>
      <w:r w:rsidRPr="00BC4FBF">
        <w:rPr>
          <w:rFonts w:ascii="Fira Sans" w:hAnsi="Fira Sans"/>
          <w:bCs/>
          <w:sz w:val="22"/>
          <w:szCs w:val="22"/>
        </w:rPr>
        <w:t>substancją neutralizującą nieprzyjemne zapachy; balonik retencyjny z niebieską kieszonką dla umieszczenia</w:t>
      </w:r>
      <w:r>
        <w:rPr>
          <w:rFonts w:ascii="Fira Sans" w:hAnsi="Fira Sans"/>
          <w:bCs/>
          <w:sz w:val="22"/>
          <w:szCs w:val="22"/>
        </w:rPr>
        <w:t xml:space="preserve"> </w:t>
      </w:r>
      <w:r w:rsidRPr="00BC4FBF">
        <w:rPr>
          <w:rFonts w:ascii="Fira Sans" w:hAnsi="Fira Sans"/>
          <w:bCs/>
          <w:sz w:val="22"/>
          <w:szCs w:val="22"/>
        </w:rPr>
        <w:t>palca wiodącego; port do napełniania balonika retencyjnego z sygnalizatorem, który wypełnia się, gdy</w:t>
      </w:r>
      <w:r>
        <w:rPr>
          <w:rFonts w:ascii="Fira Sans" w:hAnsi="Fira Sans"/>
          <w:bCs/>
          <w:sz w:val="22"/>
          <w:szCs w:val="22"/>
        </w:rPr>
        <w:t xml:space="preserve"> </w:t>
      </w:r>
      <w:r w:rsidRPr="00BC4FBF">
        <w:rPr>
          <w:rFonts w:ascii="Fira Sans" w:hAnsi="Fira Sans"/>
          <w:bCs/>
          <w:sz w:val="22"/>
          <w:szCs w:val="22"/>
        </w:rPr>
        <w:t>balonik osiągnie wielkość optymalną dla pacjenta oraz port do irygacji umożliwiający także doodbytnicze</w:t>
      </w:r>
      <w:r>
        <w:rPr>
          <w:rFonts w:ascii="Fira Sans" w:hAnsi="Fira Sans"/>
          <w:bCs/>
          <w:sz w:val="22"/>
          <w:szCs w:val="22"/>
        </w:rPr>
        <w:t xml:space="preserve"> </w:t>
      </w:r>
      <w:r w:rsidRPr="00BC4FBF">
        <w:rPr>
          <w:rFonts w:ascii="Fira Sans" w:hAnsi="Fira Sans"/>
          <w:bCs/>
          <w:sz w:val="22"/>
          <w:szCs w:val="22"/>
        </w:rPr>
        <w:t>podanie leków, z klamrą zamykającą światło drenu w celu utrzymania leku w miejscu podania. System</w:t>
      </w:r>
      <w:r>
        <w:rPr>
          <w:rFonts w:ascii="Fira Sans" w:hAnsi="Fira Sans"/>
          <w:bCs/>
          <w:sz w:val="22"/>
          <w:szCs w:val="22"/>
        </w:rPr>
        <w:t xml:space="preserve"> </w:t>
      </w:r>
      <w:r w:rsidRPr="00BC4FBF">
        <w:rPr>
          <w:rFonts w:ascii="Fira Sans" w:hAnsi="Fira Sans"/>
          <w:bCs/>
          <w:sz w:val="22"/>
          <w:szCs w:val="22"/>
        </w:rPr>
        <w:t>zawiera port do pobierania próbek stolca, pasek koralikowy do podwieszania kompatybilny z ramami łóżek</w:t>
      </w:r>
      <w:r>
        <w:rPr>
          <w:rFonts w:ascii="Fira Sans" w:hAnsi="Fira Sans"/>
          <w:bCs/>
          <w:sz w:val="22"/>
          <w:szCs w:val="22"/>
        </w:rPr>
        <w:t xml:space="preserve"> </w:t>
      </w:r>
      <w:r w:rsidRPr="00BC4FBF">
        <w:rPr>
          <w:rFonts w:ascii="Fira Sans" w:hAnsi="Fira Sans"/>
          <w:bCs/>
          <w:sz w:val="22"/>
          <w:szCs w:val="22"/>
        </w:rPr>
        <w:t>szpitalnych i z miejscem na opis. System przebadany klinicznie (ocena bezpieczeństwa stosowania systemu</w:t>
      </w:r>
      <w:r>
        <w:rPr>
          <w:rFonts w:ascii="Fira Sans" w:hAnsi="Fira Sans"/>
          <w:bCs/>
          <w:sz w:val="22"/>
          <w:szCs w:val="22"/>
        </w:rPr>
        <w:t xml:space="preserve"> </w:t>
      </w:r>
      <w:r w:rsidRPr="00BC4FBF">
        <w:rPr>
          <w:rFonts w:ascii="Fira Sans" w:hAnsi="Fira Sans"/>
          <w:bCs/>
          <w:sz w:val="22"/>
          <w:szCs w:val="22"/>
        </w:rPr>
        <w:t>do 29 dni), czas utrzymania systemu do 29 dni, biologicznie czysty. W zestawie 3 worki do zbiórki stolca, o</w:t>
      </w:r>
    </w:p>
    <w:p w14:paraId="27513DFB" w14:textId="591BB21A" w:rsidR="007C4484" w:rsidRPr="00BC4FBF" w:rsidRDefault="00BC4FBF" w:rsidP="00BC4FBF">
      <w:pPr>
        <w:spacing w:line="240" w:lineRule="atLeast"/>
        <w:jc w:val="both"/>
        <w:rPr>
          <w:rFonts w:ascii="Fira Sans" w:hAnsi="Fira Sans"/>
          <w:bCs/>
          <w:sz w:val="22"/>
          <w:szCs w:val="22"/>
        </w:rPr>
      </w:pPr>
      <w:r w:rsidRPr="00BC4FBF">
        <w:rPr>
          <w:rFonts w:ascii="Fira Sans" w:hAnsi="Fira Sans"/>
          <w:bCs/>
          <w:sz w:val="22"/>
          <w:szCs w:val="22"/>
        </w:rPr>
        <w:t>pojemności 1000 ml, z zastawką zabezpieczającą przed wylaniem zawartości skalowane co 25 ml oraz z</w:t>
      </w:r>
      <w:r>
        <w:rPr>
          <w:rFonts w:ascii="Fira Sans" w:hAnsi="Fira Sans"/>
          <w:bCs/>
          <w:sz w:val="22"/>
          <w:szCs w:val="22"/>
        </w:rPr>
        <w:t xml:space="preserve"> </w:t>
      </w:r>
      <w:r w:rsidRPr="00BC4FBF">
        <w:rPr>
          <w:rFonts w:ascii="Fira Sans" w:hAnsi="Fira Sans"/>
          <w:bCs/>
          <w:sz w:val="22"/>
          <w:szCs w:val="22"/>
        </w:rPr>
        <w:t>filtrem węglowym.</w:t>
      </w:r>
    </w:p>
    <w:p w14:paraId="72C39647" w14:textId="43889B7D" w:rsidR="007C4484" w:rsidRPr="005F7939" w:rsidRDefault="007C4484" w:rsidP="007C4484">
      <w:pPr>
        <w:spacing w:line="240" w:lineRule="atLeast"/>
        <w:jc w:val="both"/>
        <w:rPr>
          <w:rFonts w:ascii="Fira Sans" w:hAnsi="Fira Sans"/>
          <w:b/>
          <w:sz w:val="22"/>
          <w:szCs w:val="22"/>
        </w:rPr>
      </w:pPr>
      <w:r w:rsidRPr="005F7939">
        <w:rPr>
          <w:rFonts w:ascii="Fira Sans" w:hAnsi="Fira Sans"/>
          <w:b/>
          <w:sz w:val="22"/>
          <w:szCs w:val="22"/>
        </w:rPr>
        <w:t>Odp. Zamawiającego:</w:t>
      </w:r>
      <w:r w:rsidR="00606785" w:rsidRPr="00606785">
        <w:t xml:space="preserve"> </w:t>
      </w:r>
      <w:r w:rsidR="00606785" w:rsidRPr="00606785">
        <w:rPr>
          <w:rFonts w:ascii="Fira Sans" w:hAnsi="Fira Sans"/>
          <w:b/>
          <w:sz w:val="22"/>
          <w:szCs w:val="22"/>
        </w:rPr>
        <w:t>Zamawiający  dopuszcza.</w:t>
      </w:r>
    </w:p>
    <w:p w14:paraId="2D7A16F9" w14:textId="77777777" w:rsidR="007C4484" w:rsidRDefault="007C4484" w:rsidP="005F00AA">
      <w:pPr>
        <w:spacing w:line="240" w:lineRule="atLeast"/>
        <w:jc w:val="both"/>
        <w:rPr>
          <w:rFonts w:ascii="Fira Sans" w:hAnsi="Fira Sans"/>
          <w:b/>
          <w:sz w:val="22"/>
          <w:szCs w:val="22"/>
          <w:highlight w:val="cyan"/>
          <w:u w:val="single"/>
        </w:rPr>
      </w:pPr>
    </w:p>
    <w:p w14:paraId="06435D6A" w14:textId="089E394F" w:rsidR="007320A3" w:rsidRPr="005F00AA" w:rsidRDefault="007320A3" w:rsidP="007320A3">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w:t>
      </w:r>
      <w:r w:rsidR="00BC4FBF">
        <w:rPr>
          <w:rFonts w:ascii="Fira Sans" w:hAnsi="Fira Sans"/>
          <w:b/>
          <w:sz w:val="22"/>
          <w:szCs w:val="22"/>
          <w:u w:val="single"/>
        </w:rPr>
        <w:t>20</w:t>
      </w:r>
      <w:r w:rsidRPr="005F00AA">
        <w:rPr>
          <w:rFonts w:ascii="Fira Sans" w:hAnsi="Fira Sans"/>
          <w:b/>
          <w:sz w:val="22"/>
          <w:szCs w:val="22"/>
          <w:u w:val="single"/>
        </w:rPr>
        <w:t>:</w:t>
      </w:r>
    </w:p>
    <w:p w14:paraId="61635684" w14:textId="506B19BF" w:rsidR="007320A3" w:rsidRPr="00BC4FBF" w:rsidRDefault="00BC4FBF" w:rsidP="00BC4FBF">
      <w:pPr>
        <w:spacing w:line="240" w:lineRule="atLeast"/>
        <w:jc w:val="both"/>
        <w:rPr>
          <w:rFonts w:ascii="Fira Sans" w:hAnsi="Fira Sans"/>
          <w:bCs/>
          <w:sz w:val="22"/>
          <w:szCs w:val="22"/>
        </w:rPr>
      </w:pPr>
      <w:r w:rsidRPr="00BC4FBF">
        <w:rPr>
          <w:rFonts w:ascii="Fira Sans" w:hAnsi="Fira Sans"/>
          <w:bCs/>
          <w:sz w:val="22"/>
          <w:szCs w:val="22"/>
        </w:rPr>
        <w:t>Pozycja 2:</w:t>
      </w:r>
      <w:r>
        <w:rPr>
          <w:rFonts w:ascii="Fira Sans" w:hAnsi="Fira Sans"/>
          <w:bCs/>
          <w:sz w:val="22"/>
          <w:szCs w:val="22"/>
        </w:rPr>
        <w:t xml:space="preserve"> </w:t>
      </w:r>
      <w:r w:rsidRPr="00BC4FBF">
        <w:rPr>
          <w:rFonts w:ascii="Fira Sans" w:hAnsi="Fira Sans"/>
          <w:bCs/>
          <w:sz w:val="22"/>
          <w:szCs w:val="22"/>
        </w:rPr>
        <w:t>Prosimy o sprecyzowanie czy worki wymienne mają być nieprzeźroczyste z okienkiem podglądu, co</w:t>
      </w:r>
      <w:r>
        <w:rPr>
          <w:rFonts w:ascii="Fira Sans" w:hAnsi="Fira Sans"/>
          <w:bCs/>
          <w:sz w:val="22"/>
          <w:szCs w:val="22"/>
        </w:rPr>
        <w:t xml:space="preserve"> </w:t>
      </w:r>
      <w:r w:rsidRPr="00BC4FBF">
        <w:rPr>
          <w:rFonts w:ascii="Fira Sans" w:hAnsi="Fira Sans"/>
          <w:bCs/>
          <w:sz w:val="22"/>
          <w:szCs w:val="22"/>
        </w:rPr>
        <w:t>zwiększa komfort stosowania, skalowane co 25 ml w tym numerycznie co 100 ml, z filtrem węglowym o</w:t>
      </w:r>
      <w:r>
        <w:rPr>
          <w:rFonts w:ascii="Fira Sans" w:hAnsi="Fira Sans"/>
          <w:bCs/>
          <w:sz w:val="22"/>
          <w:szCs w:val="22"/>
        </w:rPr>
        <w:t xml:space="preserve"> </w:t>
      </w:r>
      <w:r w:rsidRPr="00BC4FBF">
        <w:rPr>
          <w:rFonts w:ascii="Fira Sans" w:hAnsi="Fira Sans"/>
          <w:bCs/>
          <w:sz w:val="22"/>
          <w:szCs w:val="22"/>
        </w:rPr>
        <w:t>wysokiej absorpcji zapachów i możliwością filtrowania gazów, z zastawką antyzwrotną zabezpieczającą przed</w:t>
      </w:r>
      <w:r>
        <w:rPr>
          <w:rFonts w:ascii="Fira Sans" w:hAnsi="Fira Sans"/>
          <w:bCs/>
          <w:sz w:val="22"/>
          <w:szCs w:val="22"/>
        </w:rPr>
        <w:t xml:space="preserve"> </w:t>
      </w:r>
      <w:r w:rsidRPr="00BC4FBF">
        <w:rPr>
          <w:rFonts w:ascii="Fira Sans" w:hAnsi="Fira Sans"/>
          <w:bCs/>
          <w:sz w:val="22"/>
          <w:szCs w:val="22"/>
        </w:rPr>
        <w:t>wylaniem zawartości</w:t>
      </w:r>
    </w:p>
    <w:p w14:paraId="3AFAE9D5" w14:textId="4037B8E9" w:rsidR="007320A3" w:rsidRPr="005F7939" w:rsidRDefault="007320A3" w:rsidP="007320A3">
      <w:pPr>
        <w:spacing w:line="240" w:lineRule="atLeast"/>
        <w:jc w:val="both"/>
        <w:rPr>
          <w:rFonts w:ascii="Fira Sans" w:hAnsi="Fira Sans"/>
          <w:b/>
          <w:sz w:val="22"/>
          <w:szCs w:val="22"/>
        </w:rPr>
      </w:pPr>
      <w:r w:rsidRPr="005F7939">
        <w:rPr>
          <w:rFonts w:ascii="Fira Sans" w:hAnsi="Fira Sans"/>
          <w:b/>
          <w:sz w:val="22"/>
          <w:szCs w:val="22"/>
        </w:rPr>
        <w:t>Odp. Zamawiającego:</w:t>
      </w:r>
      <w:r w:rsidR="00606785" w:rsidRPr="00606785">
        <w:t xml:space="preserve"> </w:t>
      </w:r>
      <w:r w:rsidR="00606785" w:rsidRPr="00606785">
        <w:rPr>
          <w:rFonts w:ascii="Fira Sans" w:hAnsi="Fira Sans"/>
          <w:b/>
          <w:sz w:val="22"/>
          <w:szCs w:val="22"/>
        </w:rPr>
        <w:t>Zamawiający  dopuszcza.</w:t>
      </w:r>
    </w:p>
    <w:p w14:paraId="2E22D89A" w14:textId="77777777" w:rsidR="007C4484" w:rsidRDefault="007C4484" w:rsidP="005F00AA">
      <w:pPr>
        <w:spacing w:line="240" w:lineRule="atLeast"/>
        <w:jc w:val="both"/>
        <w:rPr>
          <w:rFonts w:ascii="Fira Sans" w:hAnsi="Fira Sans"/>
          <w:b/>
          <w:sz w:val="22"/>
          <w:szCs w:val="22"/>
          <w:highlight w:val="cyan"/>
          <w:u w:val="single"/>
        </w:rPr>
      </w:pPr>
    </w:p>
    <w:p w14:paraId="325F5CEC" w14:textId="50328A23" w:rsidR="007320A3" w:rsidRPr="005F00AA" w:rsidRDefault="007320A3" w:rsidP="007320A3">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w:t>
      </w:r>
      <w:r w:rsidR="00BC4FBF">
        <w:rPr>
          <w:rFonts w:ascii="Fira Sans" w:hAnsi="Fira Sans"/>
          <w:b/>
          <w:sz w:val="22"/>
          <w:szCs w:val="22"/>
          <w:u w:val="single"/>
        </w:rPr>
        <w:t>21</w:t>
      </w:r>
      <w:r w:rsidRPr="005F00AA">
        <w:rPr>
          <w:rFonts w:ascii="Fira Sans" w:hAnsi="Fira Sans"/>
          <w:b/>
          <w:sz w:val="22"/>
          <w:szCs w:val="22"/>
          <w:u w:val="single"/>
        </w:rPr>
        <w:t>:</w:t>
      </w:r>
    </w:p>
    <w:p w14:paraId="69B43845" w14:textId="77777777" w:rsidR="008C4B92" w:rsidRDefault="008C4B92" w:rsidP="007320A3">
      <w:pPr>
        <w:spacing w:line="240" w:lineRule="atLeast"/>
        <w:jc w:val="both"/>
        <w:rPr>
          <w:rFonts w:ascii="Fira Sans" w:hAnsi="Fira Sans"/>
          <w:bCs/>
          <w:sz w:val="22"/>
          <w:szCs w:val="22"/>
        </w:rPr>
      </w:pPr>
      <w:r w:rsidRPr="008C4B92">
        <w:rPr>
          <w:rFonts w:ascii="Fira Sans" w:hAnsi="Fira Sans"/>
          <w:bCs/>
          <w:sz w:val="22"/>
          <w:szCs w:val="22"/>
        </w:rPr>
        <w:t>Pozycja 2 Prosimy o dopuszczenie zaoferowania zestawu wymiennych worków kolekcyjnych, kompatybilnych z zestawem zaoferowanym w zakresie poz. 1, z filtrami węglowymi o poj. 1000 ml, skalowanych, z zastawką zabezpieczającą przed wylaniem treści, zestaw a'10szt.</w:t>
      </w:r>
    </w:p>
    <w:p w14:paraId="3AA7BB11" w14:textId="3989DE3D" w:rsidR="007320A3" w:rsidRPr="005F7939" w:rsidRDefault="007320A3" w:rsidP="007320A3">
      <w:pPr>
        <w:spacing w:line="240" w:lineRule="atLeast"/>
        <w:jc w:val="both"/>
        <w:rPr>
          <w:rFonts w:ascii="Fira Sans" w:hAnsi="Fira Sans"/>
          <w:b/>
          <w:sz w:val="22"/>
          <w:szCs w:val="22"/>
        </w:rPr>
      </w:pPr>
      <w:r w:rsidRPr="005F7939">
        <w:rPr>
          <w:rFonts w:ascii="Fira Sans" w:hAnsi="Fira Sans"/>
          <w:b/>
          <w:sz w:val="22"/>
          <w:szCs w:val="22"/>
        </w:rPr>
        <w:t>Odp. Zamawiającego:</w:t>
      </w:r>
      <w:r w:rsidR="00606785" w:rsidRPr="00606785">
        <w:t xml:space="preserve"> </w:t>
      </w:r>
      <w:r w:rsidR="00606785" w:rsidRPr="00606785">
        <w:rPr>
          <w:rFonts w:ascii="Fira Sans" w:hAnsi="Fira Sans"/>
          <w:b/>
          <w:sz w:val="22"/>
          <w:szCs w:val="22"/>
        </w:rPr>
        <w:t>Zamawiający  dopuszcza.</w:t>
      </w:r>
    </w:p>
    <w:p w14:paraId="4FC05996" w14:textId="77777777" w:rsidR="007320A3" w:rsidRDefault="007320A3" w:rsidP="007320A3">
      <w:pPr>
        <w:spacing w:line="240" w:lineRule="atLeast"/>
        <w:jc w:val="both"/>
        <w:rPr>
          <w:rFonts w:ascii="Fira Sans" w:hAnsi="Fira Sans"/>
          <w:b/>
          <w:sz w:val="22"/>
          <w:szCs w:val="22"/>
          <w:highlight w:val="cyan"/>
          <w:u w:val="single"/>
        </w:rPr>
      </w:pPr>
    </w:p>
    <w:p w14:paraId="2139A43D" w14:textId="1624AA50" w:rsidR="007320A3" w:rsidRDefault="007320A3" w:rsidP="007320A3">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w:t>
      </w:r>
      <w:r w:rsidR="00BC4FBF">
        <w:rPr>
          <w:rFonts w:ascii="Fira Sans" w:hAnsi="Fira Sans"/>
          <w:b/>
          <w:sz w:val="22"/>
          <w:szCs w:val="22"/>
          <w:u w:val="single"/>
        </w:rPr>
        <w:t>22</w:t>
      </w:r>
      <w:r w:rsidRPr="005F00AA">
        <w:rPr>
          <w:rFonts w:ascii="Fira Sans" w:hAnsi="Fira Sans"/>
          <w:b/>
          <w:sz w:val="22"/>
          <w:szCs w:val="22"/>
          <w:u w:val="single"/>
        </w:rPr>
        <w:t>:</w:t>
      </w:r>
    </w:p>
    <w:p w14:paraId="3934CB34" w14:textId="7998CD0F" w:rsidR="008C4B92" w:rsidRPr="008C4B92" w:rsidRDefault="008C4B92" w:rsidP="008C4B92">
      <w:pPr>
        <w:spacing w:line="240" w:lineRule="atLeast"/>
        <w:jc w:val="both"/>
        <w:rPr>
          <w:rFonts w:ascii="Fira Sans" w:hAnsi="Fira Sans"/>
          <w:bCs/>
          <w:sz w:val="22"/>
          <w:szCs w:val="22"/>
        </w:rPr>
      </w:pPr>
      <w:r w:rsidRPr="008C4B92">
        <w:rPr>
          <w:rFonts w:ascii="Fira Sans" w:hAnsi="Fira Sans"/>
          <w:bCs/>
          <w:sz w:val="22"/>
          <w:szCs w:val="22"/>
        </w:rPr>
        <w:t>Pozycja 3</w:t>
      </w:r>
      <w:r w:rsidR="00981E2C">
        <w:rPr>
          <w:rFonts w:ascii="Fira Sans" w:hAnsi="Fira Sans"/>
          <w:bCs/>
          <w:sz w:val="22"/>
          <w:szCs w:val="22"/>
        </w:rPr>
        <w:t xml:space="preserve"> </w:t>
      </w:r>
      <w:r w:rsidRPr="008C4B92">
        <w:rPr>
          <w:rFonts w:ascii="Fira Sans" w:hAnsi="Fira Sans"/>
          <w:bCs/>
          <w:sz w:val="22"/>
          <w:szCs w:val="22"/>
        </w:rPr>
        <w:t>Ze względu na wycofanie produktów lateksowych przez producenta prosimy Zamawiającego o dopuszczenie</w:t>
      </w:r>
      <w:r>
        <w:rPr>
          <w:rFonts w:ascii="Fira Sans" w:hAnsi="Fira Sans"/>
          <w:bCs/>
          <w:sz w:val="22"/>
          <w:szCs w:val="22"/>
        </w:rPr>
        <w:t xml:space="preserve"> </w:t>
      </w:r>
      <w:r w:rsidRPr="008C4B92">
        <w:rPr>
          <w:rFonts w:ascii="Fira Sans" w:hAnsi="Fira Sans"/>
          <w:bCs/>
          <w:sz w:val="22"/>
          <w:szCs w:val="22"/>
        </w:rPr>
        <w:t>produktu równoważnego wykonanego z termoplastycznego elastomeru styrenu (TPE).</w:t>
      </w:r>
    </w:p>
    <w:p w14:paraId="32D5210C" w14:textId="235FB673" w:rsidR="007320A3" w:rsidRPr="005F7939" w:rsidRDefault="007320A3" w:rsidP="007320A3">
      <w:pPr>
        <w:spacing w:line="240" w:lineRule="atLeast"/>
        <w:jc w:val="both"/>
        <w:rPr>
          <w:rFonts w:ascii="Fira Sans" w:hAnsi="Fira Sans"/>
          <w:b/>
          <w:sz w:val="22"/>
          <w:szCs w:val="22"/>
        </w:rPr>
      </w:pPr>
      <w:r w:rsidRPr="005F7939">
        <w:rPr>
          <w:rFonts w:ascii="Fira Sans" w:hAnsi="Fira Sans"/>
          <w:b/>
          <w:sz w:val="22"/>
          <w:szCs w:val="22"/>
        </w:rPr>
        <w:t>Odp. Zamawiającego:</w:t>
      </w:r>
      <w:r w:rsidR="00606785" w:rsidRPr="00606785">
        <w:t xml:space="preserve"> </w:t>
      </w:r>
      <w:bookmarkStart w:id="10" w:name="_Hlk173922941"/>
      <w:r w:rsidR="00606785" w:rsidRPr="00606785">
        <w:rPr>
          <w:rFonts w:ascii="Fira Sans" w:hAnsi="Fira Sans"/>
          <w:b/>
          <w:sz w:val="22"/>
          <w:szCs w:val="22"/>
        </w:rPr>
        <w:t>Zamawiający  dopuszcza.</w:t>
      </w:r>
      <w:bookmarkEnd w:id="10"/>
    </w:p>
    <w:p w14:paraId="04578F9D" w14:textId="77777777" w:rsidR="007320A3" w:rsidRDefault="007320A3" w:rsidP="005F00AA">
      <w:pPr>
        <w:spacing w:line="240" w:lineRule="atLeast"/>
        <w:jc w:val="both"/>
        <w:rPr>
          <w:rFonts w:ascii="Fira Sans" w:hAnsi="Fira Sans"/>
          <w:b/>
          <w:sz w:val="22"/>
          <w:szCs w:val="22"/>
          <w:highlight w:val="cyan"/>
          <w:u w:val="single"/>
        </w:rPr>
      </w:pPr>
    </w:p>
    <w:p w14:paraId="69B45F0E" w14:textId="184B5193" w:rsidR="007320A3" w:rsidRDefault="007320A3" w:rsidP="007320A3">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w:t>
      </w:r>
      <w:r w:rsidR="00BC4FBF">
        <w:rPr>
          <w:rFonts w:ascii="Fira Sans" w:hAnsi="Fira Sans"/>
          <w:b/>
          <w:sz w:val="22"/>
          <w:szCs w:val="22"/>
          <w:u w:val="single"/>
        </w:rPr>
        <w:t>23</w:t>
      </w:r>
      <w:r w:rsidRPr="005F00AA">
        <w:rPr>
          <w:rFonts w:ascii="Fira Sans" w:hAnsi="Fira Sans"/>
          <w:b/>
          <w:sz w:val="22"/>
          <w:szCs w:val="22"/>
          <w:u w:val="single"/>
        </w:rPr>
        <w:t>:</w:t>
      </w:r>
    </w:p>
    <w:p w14:paraId="0941AC6A" w14:textId="1B0EF3B7" w:rsidR="00606785" w:rsidRPr="00606785" w:rsidRDefault="00606785" w:rsidP="00606785">
      <w:pPr>
        <w:spacing w:line="240" w:lineRule="atLeast"/>
        <w:jc w:val="both"/>
        <w:rPr>
          <w:rFonts w:ascii="Fira Sans" w:hAnsi="Fira Sans"/>
          <w:bCs/>
          <w:sz w:val="22"/>
          <w:szCs w:val="22"/>
        </w:rPr>
      </w:pPr>
      <w:r w:rsidRPr="00606785">
        <w:rPr>
          <w:rFonts w:ascii="Fira Sans" w:hAnsi="Fira Sans"/>
          <w:bCs/>
          <w:sz w:val="22"/>
          <w:szCs w:val="22"/>
        </w:rPr>
        <w:t xml:space="preserve">dot. Pakietu 11 </w:t>
      </w:r>
    </w:p>
    <w:p w14:paraId="61E87C71" w14:textId="378016EE" w:rsidR="008C4B92" w:rsidRPr="00606785" w:rsidRDefault="00606785" w:rsidP="00606785">
      <w:pPr>
        <w:spacing w:line="240" w:lineRule="atLeast"/>
        <w:jc w:val="both"/>
        <w:rPr>
          <w:rFonts w:ascii="Fira Sans" w:hAnsi="Fira Sans"/>
          <w:bCs/>
          <w:sz w:val="22"/>
          <w:szCs w:val="22"/>
        </w:rPr>
      </w:pPr>
      <w:r w:rsidRPr="00606785">
        <w:rPr>
          <w:rFonts w:ascii="Fira Sans" w:hAnsi="Fira Sans"/>
          <w:bCs/>
          <w:sz w:val="22"/>
          <w:szCs w:val="22"/>
        </w:rPr>
        <w:t>Prosimy Zamawiającego o dopuszczenie zestawu do toalety jamy ustnej bez gąbki na zewnętrznej powierzchni szczoteczki, z 0,12% roztworem chlorheksydyny, żelem do higieny jamy ustnej, bez złączki do drenu ale z karbowanym zakończeniem szczoteczki umożliwiającym jej trwałe połączenie praktycznie z każdym rodzajem drenu, bez potrzeby używania dodatkowych złączek, spełniającego pozostałe wymogi SWZ.</w:t>
      </w:r>
    </w:p>
    <w:p w14:paraId="36481D5A" w14:textId="10842B84" w:rsidR="007320A3" w:rsidRPr="005F7939" w:rsidRDefault="007320A3" w:rsidP="007320A3">
      <w:pPr>
        <w:spacing w:line="240" w:lineRule="atLeast"/>
        <w:jc w:val="both"/>
        <w:rPr>
          <w:rFonts w:ascii="Fira Sans" w:hAnsi="Fira Sans"/>
          <w:b/>
          <w:sz w:val="22"/>
          <w:szCs w:val="22"/>
        </w:rPr>
      </w:pPr>
      <w:r w:rsidRPr="005F7939">
        <w:rPr>
          <w:rFonts w:ascii="Fira Sans" w:hAnsi="Fira Sans"/>
          <w:b/>
          <w:sz w:val="22"/>
          <w:szCs w:val="22"/>
        </w:rPr>
        <w:t>Odp. Zamawiającego:</w:t>
      </w:r>
      <w:r w:rsidR="006A0C22" w:rsidRPr="006A0C22">
        <w:t xml:space="preserve"> </w:t>
      </w:r>
      <w:r w:rsidR="006A0C22" w:rsidRPr="006A0C22">
        <w:rPr>
          <w:rFonts w:ascii="Fira Sans" w:hAnsi="Fira Sans"/>
          <w:b/>
          <w:sz w:val="22"/>
          <w:szCs w:val="22"/>
        </w:rPr>
        <w:t xml:space="preserve">Zamawiający </w:t>
      </w:r>
      <w:r w:rsidR="006A0C22">
        <w:rPr>
          <w:rFonts w:ascii="Fira Sans" w:hAnsi="Fira Sans"/>
          <w:b/>
          <w:sz w:val="22"/>
          <w:szCs w:val="22"/>
        </w:rPr>
        <w:t>nie</w:t>
      </w:r>
      <w:r w:rsidR="006A0C22" w:rsidRPr="006A0C22">
        <w:rPr>
          <w:rFonts w:ascii="Fira Sans" w:hAnsi="Fira Sans"/>
          <w:b/>
          <w:sz w:val="22"/>
          <w:szCs w:val="22"/>
        </w:rPr>
        <w:t xml:space="preserve"> dopuszcza.</w:t>
      </w:r>
    </w:p>
    <w:p w14:paraId="079AC46A" w14:textId="77777777" w:rsidR="007320A3" w:rsidRDefault="007320A3" w:rsidP="007320A3">
      <w:pPr>
        <w:spacing w:line="240" w:lineRule="atLeast"/>
        <w:jc w:val="both"/>
        <w:rPr>
          <w:rFonts w:ascii="Fira Sans" w:hAnsi="Fira Sans"/>
          <w:b/>
          <w:sz w:val="22"/>
          <w:szCs w:val="22"/>
          <w:highlight w:val="cyan"/>
          <w:u w:val="single"/>
        </w:rPr>
      </w:pPr>
    </w:p>
    <w:p w14:paraId="1ED3874E" w14:textId="77777777" w:rsidR="00E33A24" w:rsidRDefault="00E33A24" w:rsidP="007320A3">
      <w:pPr>
        <w:spacing w:line="240" w:lineRule="atLeast"/>
        <w:jc w:val="both"/>
        <w:rPr>
          <w:rFonts w:ascii="Fira Sans" w:hAnsi="Fira Sans"/>
          <w:b/>
          <w:sz w:val="22"/>
          <w:szCs w:val="22"/>
          <w:highlight w:val="cyan"/>
          <w:u w:val="single"/>
        </w:rPr>
      </w:pPr>
    </w:p>
    <w:p w14:paraId="576DCB42" w14:textId="2E53A237" w:rsidR="007320A3" w:rsidRPr="005F00AA" w:rsidRDefault="007320A3" w:rsidP="007320A3">
      <w:pPr>
        <w:spacing w:line="240" w:lineRule="atLeast"/>
        <w:jc w:val="both"/>
        <w:rPr>
          <w:rFonts w:ascii="Fira Sans" w:hAnsi="Fira Sans"/>
          <w:b/>
          <w:sz w:val="22"/>
          <w:szCs w:val="22"/>
          <w:u w:val="single"/>
        </w:rPr>
      </w:pPr>
      <w:r w:rsidRPr="005F00AA">
        <w:rPr>
          <w:rFonts w:ascii="Fira Sans" w:hAnsi="Fira Sans"/>
          <w:b/>
          <w:sz w:val="22"/>
          <w:szCs w:val="22"/>
          <w:u w:val="single"/>
        </w:rPr>
        <w:lastRenderedPageBreak/>
        <w:t xml:space="preserve">Pytanie nr </w:t>
      </w:r>
      <w:r>
        <w:rPr>
          <w:rFonts w:ascii="Fira Sans" w:hAnsi="Fira Sans"/>
          <w:b/>
          <w:sz w:val="22"/>
          <w:szCs w:val="22"/>
          <w:u w:val="single"/>
        </w:rPr>
        <w:t>1</w:t>
      </w:r>
      <w:r w:rsidR="00BC4FBF">
        <w:rPr>
          <w:rFonts w:ascii="Fira Sans" w:hAnsi="Fira Sans"/>
          <w:b/>
          <w:sz w:val="22"/>
          <w:szCs w:val="22"/>
          <w:u w:val="single"/>
        </w:rPr>
        <w:t>24</w:t>
      </w:r>
      <w:r w:rsidRPr="005F00AA">
        <w:rPr>
          <w:rFonts w:ascii="Fira Sans" w:hAnsi="Fira Sans"/>
          <w:b/>
          <w:sz w:val="22"/>
          <w:szCs w:val="22"/>
          <w:u w:val="single"/>
        </w:rPr>
        <w:t>:</w:t>
      </w:r>
    </w:p>
    <w:p w14:paraId="150BA543" w14:textId="27A86190" w:rsidR="00606785" w:rsidRPr="00606785" w:rsidRDefault="00606785" w:rsidP="00606785">
      <w:pPr>
        <w:spacing w:line="240" w:lineRule="atLeast"/>
        <w:jc w:val="both"/>
        <w:rPr>
          <w:rFonts w:ascii="Fira Sans" w:hAnsi="Fira Sans"/>
          <w:bCs/>
          <w:sz w:val="22"/>
          <w:szCs w:val="22"/>
        </w:rPr>
      </w:pPr>
      <w:r w:rsidRPr="00606785">
        <w:rPr>
          <w:rFonts w:ascii="Fira Sans" w:hAnsi="Fira Sans"/>
          <w:bCs/>
          <w:sz w:val="22"/>
          <w:szCs w:val="22"/>
        </w:rPr>
        <w:t xml:space="preserve">dot. Pakietu 12 </w:t>
      </w:r>
    </w:p>
    <w:p w14:paraId="2A1B7806" w14:textId="7ACFC0F2" w:rsidR="007320A3" w:rsidRPr="00606785" w:rsidRDefault="00606785" w:rsidP="00606785">
      <w:pPr>
        <w:spacing w:line="240" w:lineRule="atLeast"/>
        <w:jc w:val="both"/>
        <w:rPr>
          <w:rFonts w:ascii="Fira Sans" w:hAnsi="Fira Sans"/>
          <w:bCs/>
          <w:sz w:val="22"/>
          <w:szCs w:val="22"/>
        </w:rPr>
      </w:pPr>
      <w:r w:rsidRPr="00606785">
        <w:rPr>
          <w:rFonts w:ascii="Fira Sans" w:hAnsi="Fira Sans"/>
          <w:bCs/>
          <w:sz w:val="22"/>
          <w:szCs w:val="22"/>
        </w:rPr>
        <w:t>Prosimy Zamawiającego o dopuszczenie układu o długości 120 cm, spełniającego pozostałe wymogi SWZ.</w:t>
      </w:r>
    </w:p>
    <w:p w14:paraId="7AD837DF" w14:textId="789FA5B4" w:rsidR="007320A3" w:rsidRDefault="007320A3" w:rsidP="007320A3">
      <w:pPr>
        <w:spacing w:line="240" w:lineRule="atLeast"/>
        <w:jc w:val="both"/>
        <w:rPr>
          <w:rFonts w:ascii="Fira Sans" w:hAnsi="Fira Sans"/>
          <w:b/>
          <w:sz w:val="22"/>
          <w:szCs w:val="22"/>
        </w:rPr>
      </w:pPr>
      <w:r w:rsidRPr="005F7939">
        <w:rPr>
          <w:rFonts w:ascii="Fira Sans" w:hAnsi="Fira Sans"/>
          <w:b/>
          <w:sz w:val="22"/>
          <w:szCs w:val="22"/>
        </w:rPr>
        <w:t>Odp. Zamawiającego:</w:t>
      </w:r>
      <w:r w:rsidR="006A0C22" w:rsidRPr="006A0C22">
        <w:t xml:space="preserve"> </w:t>
      </w:r>
      <w:r w:rsidR="006A0C22" w:rsidRPr="006A0C22">
        <w:rPr>
          <w:rFonts w:ascii="Fira Sans" w:hAnsi="Fira Sans"/>
          <w:b/>
          <w:sz w:val="22"/>
          <w:szCs w:val="22"/>
        </w:rPr>
        <w:t>Zamawiający dopuszcza.</w:t>
      </w:r>
    </w:p>
    <w:p w14:paraId="62B3D2E9" w14:textId="77777777" w:rsidR="00BC4FBF" w:rsidRDefault="00BC4FBF" w:rsidP="007320A3">
      <w:pPr>
        <w:spacing w:line="240" w:lineRule="atLeast"/>
        <w:jc w:val="both"/>
        <w:rPr>
          <w:rFonts w:ascii="Fira Sans" w:hAnsi="Fira Sans"/>
          <w:b/>
          <w:sz w:val="22"/>
          <w:szCs w:val="22"/>
        </w:rPr>
      </w:pPr>
    </w:p>
    <w:p w14:paraId="490A6344" w14:textId="77899C4E" w:rsidR="00BC4FBF" w:rsidRPr="005F00AA" w:rsidRDefault="00BC4FBF" w:rsidP="00BC4FBF">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125</w:t>
      </w:r>
      <w:r w:rsidRPr="005F00AA">
        <w:rPr>
          <w:rFonts w:ascii="Fira Sans" w:hAnsi="Fira Sans"/>
          <w:b/>
          <w:sz w:val="22"/>
          <w:szCs w:val="22"/>
          <w:u w:val="single"/>
        </w:rPr>
        <w:t>:</w:t>
      </w:r>
    </w:p>
    <w:p w14:paraId="1882EBA6" w14:textId="01B39FFE" w:rsidR="00606785" w:rsidRPr="00606785" w:rsidRDefault="00606785" w:rsidP="00606785">
      <w:pPr>
        <w:spacing w:line="240" w:lineRule="atLeast"/>
        <w:jc w:val="both"/>
        <w:rPr>
          <w:rFonts w:ascii="Fira Sans" w:hAnsi="Fira Sans"/>
          <w:bCs/>
          <w:sz w:val="22"/>
          <w:szCs w:val="22"/>
        </w:rPr>
      </w:pPr>
      <w:r w:rsidRPr="00606785">
        <w:rPr>
          <w:rFonts w:ascii="Fira Sans" w:hAnsi="Fira Sans"/>
          <w:bCs/>
          <w:sz w:val="22"/>
          <w:szCs w:val="22"/>
        </w:rPr>
        <w:t>dot. Pakietu 20</w:t>
      </w:r>
    </w:p>
    <w:p w14:paraId="2E8F14A7" w14:textId="7196FC85" w:rsidR="00BC4FBF" w:rsidRPr="00606785" w:rsidRDefault="00606785" w:rsidP="00606785">
      <w:pPr>
        <w:spacing w:line="240" w:lineRule="atLeast"/>
        <w:jc w:val="both"/>
        <w:rPr>
          <w:rFonts w:ascii="Fira Sans" w:hAnsi="Fira Sans"/>
          <w:bCs/>
          <w:sz w:val="22"/>
          <w:szCs w:val="22"/>
        </w:rPr>
      </w:pPr>
      <w:r w:rsidRPr="00606785">
        <w:rPr>
          <w:rFonts w:ascii="Fira Sans" w:hAnsi="Fira Sans"/>
          <w:bCs/>
          <w:sz w:val="22"/>
          <w:szCs w:val="22"/>
        </w:rPr>
        <w:t>Prosimy Zamawiającego o dopuszczenie okularków do fototerapii, dedykowanych dla 1 pacjenta wykonanych z delikatnego, opatentowanego materiału bez lateksu, z dodatkową ochroną na oczy, zapewniającą 99,9% ochronę przeciwko promieniom UV. Wzór opaski na głowę zapewnia dotarcie światła stosowanego w fototerapii do głowy dziecka. Okularki o unikatowym kształcie litery Y, dzięki czemu idealnie dopasowują się do główki dziecka, zabezpieczając przed zsuwaniem, posiadające z przodu specjalne uchwyty pozwalające na ułożenie okularków na główce dziecka. Dostępne w trzech rozmiarach: Noworodki 30-38 cm, Wcześniaki 24-33 cm, Mikro-20-28 cm</w:t>
      </w:r>
    </w:p>
    <w:p w14:paraId="42181931" w14:textId="1FA4E606" w:rsidR="00BC4FBF" w:rsidRPr="005F7939" w:rsidRDefault="00BC4FBF" w:rsidP="00BC4FBF">
      <w:pPr>
        <w:spacing w:line="240" w:lineRule="atLeast"/>
        <w:jc w:val="both"/>
        <w:rPr>
          <w:rFonts w:ascii="Fira Sans" w:hAnsi="Fira Sans"/>
          <w:b/>
          <w:sz w:val="22"/>
          <w:szCs w:val="22"/>
        </w:rPr>
      </w:pPr>
      <w:r w:rsidRPr="005F7939">
        <w:rPr>
          <w:rFonts w:ascii="Fira Sans" w:hAnsi="Fira Sans"/>
          <w:b/>
          <w:sz w:val="22"/>
          <w:szCs w:val="22"/>
        </w:rPr>
        <w:t>Odp. Zamawiającego:</w:t>
      </w:r>
      <w:r w:rsidR="006A0C22" w:rsidRPr="006A0C22">
        <w:t xml:space="preserve"> </w:t>
      </w:r>
      <w:r w:rsidR="006A0C22" w:rsidRPr="006A0C22">
        <w:rPr>
          <w:rFonts w:ascii="Fira Sans" w:hAnsi="Fira Sans"/>
          <w:b/>
          <w:sz w:val="22"/>
          <w:szCs w:val="22"/>
        </w:rPr>
        <w:t>Zamawiający dopuszcza.</w:t>
      </w:r>
    </w:p>
    <w:p w14:paraId="318B546E" w14:textId="77777777" w:rsidR="00BC4FBF" w:rsidRDefault="00BC4FBF" w:rsidP="00BC4FBF">
      <w:pPr>
        <w:spacing w:line="240" w:lineRule="atLeast"/>
        <w:jc w:val="both"/>
        <w:rPr>
          <w:rFonts w:ascii="Fira Sans" w:hAnsi="Fira Sans"/>
          <w:b/>
          <w:sz w:val="22"/>
          <w:szCs w:val="22"/>
          <w:highlight w:val="cyan"/>
          <w:u w:val="single"/>
        </w:rPr>
      </w:pPr>
    </w:p>
    <w:p w14:paraId="4932BB74" w14:textId="727CC261" w:rsidR="00BC4FBF" w:rsidRPr="005F00AA" w:rsidRDefault="00BC4FBF" w:rsidP="00BC4FBF">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126</w:t>
      </w:r>
      <w:r w:rsidRPr="005F00AA">
        <w:rPr>
          <w:rFonts w:ascii="Fira Sans" w:hAnsi="Fira Sans"/>
          <w:b/>
          <w:sz w:val="22"/>
          <w:szCs w:val="22"/>
          <w:u w:val="single"/>
        </w:rPr>
        <w:t>:</w:t>
      </w:r>
    </w:p>
    <w:p w14:paraId="46F6D2B1" w14:textId="630D7C1C" w:rsidR="00606785" w:rsidRPr="00606785" w:rsidRDefault="00606785" w:rsidP="00606785">
      <w:pPr>
        <w:spacing w:line="240" w:lineRule="atLeast"/>
        <w:jc w:val="both"/>
        <w:rPr>
          <w:rFonts w:ascii="Fira Sans" w:hAnsi="Fira Sans"/>
          <w:bCs/>
          <w:sz w:val="22"/>
          <w:szCs w:val="22"/>
        </w:rPr>
      </w:pPr>
      <w:r w:rsidRPr="00606785">
        <w:rPr>
          <w:rFonts w:ascii="Fira Sans" w:hAnsi="Fira Sans"/>
          <w:bCs/>
          <w:sz w:val="22"/>
          <w:szCs w:val="22"/>
        </w:rPr>
        <w:t>dot. Pakietu 20</w:t>
      </w:r>
    </w:p>
    <w:p w14:paraId="3A4E3386" w14:textId="05FDA161" w:rsidR="00BC4FBF" w:rsidRPr="00606785" w:rsidRDefault="00606785" w:rsidP="00606785">
      <w:pPr>
        <w:spacing w:line="240" w:lineRule="atLeast"/>
        <w:jc w:val="both"/>
        <w:rPr>
          <w:rFonts w:ascii="Fira Sans" w:hAnsi="Fira Sans"/>
          <w:bCs/>
          <w:sz w:val="22"/>
          <w:szCs w:val="22"/>
        </w:rPr>
      </w:pPr>
      <w:r w:rsidRPr="00606785">
        <w:rPr>
          <w:rFonts w:ascii="Fira Sans" w:hAnsi="Fira Sans"/>
          <w:bCs/>
          <w:sz w:val="22"/>
          <w:szCs w:val="22"/>
        </w:rPr>
        <w:t>Czy Zamawiający wymaga, aby okularki posiadały badania dotyczące nieprzenikania fal świetlnych w zakresie min. 99.9 %? Przenikanie fal świetlnych powoduje uszkodzenie siatkówki oka. Okularki należy zdejmować co 4 godziny celem oceny stanu oczu pod katem obrzęków, wydzieliny lub cech infekcji, dlatego tak ważne jest, aby okularki do fototerapii posiadały odpowiednie badania w zakresie nieprzenikania fal świetlnych celem zminimalizowania skutków ubocznych działania UV.</w:t>
      </w:r>
    </w:p>
    <w:p w14:paraId="651B621C" w14:textId="141942EF" w:rsidR="00BC4FBF" w:rsidRPr="005F7939" w:rsidRDefault="00BC4FBF" w:rsidP="00BC4FBF">
      <w:pPr>
        <w:spacing w:line="240" w:lineRule="atLeast"/>
        <w:jc w:val="both"/>
        <w:rPr>
          <w:rFonts w:ascii="Fira Sans" w:hAnsi="Fira Sans"/>
          <w:b/>
          <w:sz w:val="22"/>
          <w:szCs w:val="22"/>
        </w:rPr>
      </w:pPr>
      <w:r w:rsidRPr="005F7939">
        <w:rPr>
          <w:rFonts w:ascii="Fira Sans" w:hAnsi="Fira Sans"/>
          <w:b/>
          <w:sz w:val="22"/>
          <w:szCs w:val="22"/>
        </w:rPr>
        <w:t>Odp. Zamawiającego:</w:t>
      </w:r>
      <w:r w:rsidR="006A0C22" w:rsidRPr="006A0C22">
        <w:t xml:space="preserve"> </w:t>
      </w:r>
      <w:r w:rsidR="006A0C22" w:rsidRPr="006A0C22">
        <w:rPr>
          <w:rFonts w:ascii="Fira Sans" w:hAnsi="Fira Sans"/>
          <w:b/>
          <w:sz w:val="22"/>
          <w:szCs w:val="22"/>
        </w:rPr>
        <w:t>Zamawiający dopuszcza.</w:t>
      </w:r>
    </w:p>
    <w:p w14:paraId="668FC27B" w14:textId="77777777" w:rsidR="00BC4FBF" w:rsidRDefault="00BC4FBF" w:rsidP="00BC4FBF">
      <w:pPr>
        <w:spacing w:line="240" w:lineRule="atLeast"/>
        <w:jc w:val="both"/>
        <w:rPr>
          <w:rFonts w:ascii="Fira Sans" w:hAnsi="Fira Sans"/>
          <w:b/>
          <w:sz w:val="22"/>
          <w:szCs w:val="22"/>
          <w:highlight w:val="cyan"/>
          <w:u w:val="single"/>
        </w:rPr>
      </w:pPr>
    </w:p>
    <w:p w14:paraId="3424E19E" w14:textId="46D9A0DA" w:rsidR="00BC4FBF" w:rsidRPr="005F00AA" w:rsidRDefault="00BC4FBF" w:rsidP="00BC4FBF">
      <w:pPr>
        <w:spacing w:line="240" w:lineRule="atLeast"/>
        <w:jc w:val="both"/>
        <w:rPr>
          <w:rFonts w:ascii="Fira Sans" w:hAnsi="Fira Sans"/>
          <w:b/>
          <w:sz w:val="22"/>
          <w:szCs w:val="22"/>
          <w:u w:val="single"/>
        </w:rPr>
      </w:pPr>
      <w:r w:rsidRPr="005F00AA">
        <w:rPr>
          <w:rFonts w:ascii="Fira Sans" w:hAnsi="Fira Sans"/>
          <w:b/>
          <w:sz w:val="22"/>
          <w:szCs w:val="22"/>
          <w:u w:val="single"/>
        </w:rPr>
        <w:t xml:space="preserve">Pytanie nr </w:t>
      </w:r>
      <w:r>
        <w:rPr>
          <w:rFonts w:ascii="Fira Sans" w:hAnsi="Fira Sans"/>
          <w:b/>
          <w:sz w:val="22"/>
          <w:szCs w:val="22"/>
          <w:u w:val="single"/>
        </w:rPr>
        <w:t>127</w:t>
      </w:r>
      <w:r w:rsidRPr="005F00AA">
        <w:rPr>
          <w:rFonts w:ascii="Fira Sans" w:hAnsi="Fira Sans"/>
          <w:b/>
          <w:sz w:val="22"/>
          <w:szCs w:val="22"/>
          <w:u w:val="single"/>
        </w:rPr>
        <w:t>:</w:t>
      </w:r>
    </w:p>
    <w:p w14:paraId="4968D617" w14:textId="175F17CB" w:rsidR="00606785" w:rsidRPr="00606785" w:rsidRDefault="00606785" w:rsidP="00606785">
      <w:pPr>
        <w:spacing w:line="240" w:lineRule="atLeast"/>
        <w:jc w:val="both"/>
        <w:rPr>
          <w:rFonts w:ascii="Fira Sans" w:hAnsi="Fira Sans"/>
          <w:bCs/>
          <w:sz w:val="22"/>
          <w:szCs w:val="22"/>
        </w:rPr>
      </w:pPr>
      <w:r w:rsidRPr="00606785">
        <w:rPr>
          <w:rFonts w:ascii="Fira Sans" w:hAnsi="Fira Sans"/>
          <w:bCs/>
          <w:sz w:val="22"/>
          <w:szCs w:val="22"/>
        </w:rPr>
        <w:t>dot. Pakietu 20</w:t>
      </w:r>
    </w:p>
    <w:p w14:paraId="05F04AAF" w14:textId="55EA083F" w:rsidR="00BC4FBF" w:rsidRPr="00606785" w:rsidRDefault="00606785" w:rsidP="00606785">
      <w:pPr>
        <w:spacing w:line="240" w:lineRule="atLeast"/>
        <w:jc w:val="both"/>
        <w:rPr>
          <w:rFonts w:ascii="Fira Sans" w:hAnsi="Fira Sans"/>
          <w:bCs/>
          <w:sz w:val="22"/>
          <w:szCs w:val="22"/>
        </w:rPr>
      </w:pPr>
      <w:r w:rsidRPr="00606785">
        <w:rPr>
          <w:rFonts w:ascii="Fira Sans" w:hAnsi="Fira Sans"/>
          <w:bCs/>
          <w:sz w:val="22"/>
          <w:szCs w:val="22"/>
        </w:rPr>
        <w:t>Czy Zamawiający wymaga, żeby okularki do fototerapii posiadały identyfikator rozmiaru w postaci oznaczeń kolorystycznych na okularkach jako dodatkowa prewencja incydentów medycznych? Wcześniaki - kolor zielony (24- 33 cm, szerokość opaski 46 mm), noworodki - kolor turkusowy (30-38 cm, szerokość opaski 56 mm), mikro - kolor granatowy (20-28 cm, szerokość opaski 46 mm).</w:t>
      </w:r>
    </w:p>
    <w:p w14:paraId="6E6DDEB5" w14:textId="6517493C" w:rsidR="00BC4FBF" w:rsidRPr="005F7939" w:rsidRDefault="00BC4FBF" w:rsidP="00BC4FBF">
      <w:pPr>
        <w:spacing w:line="240" w:lineRule="atLeast"/>
        <w:jc w:val="both"/>
        <w:rPr>
          <w:rFonts w:ascii="Fira Sans" w:hAnsi="Fira Sans"/>
          <w:b/>
          <w:sz w:val="22"/>
          <w:szCs w:val="22"/>
        </w:rPr>
      </w:pPr>
      <w:r w:rsidRPr="005F7939">
        <w:rPr>
          <w:rFonts w:ascii="Fira Sans" w:hAnsi="Fira Sans"/>
          <w:b/>
          <w:sz w:val="22"/>
          <w:szCs w:val="22"/>
        </w:rPr>
        <w:t>Odp. Zamawiającego:</w:t>
      </w:r>
      <w:r w:rsidR="006A0C22" w:rsidRPr="006A0C22">
        <w:t xml:space="preserve"> </w:t>
      </w:r>
      <w:r w:rsidR="006A0C22" w:rsidRPr="006A0C22">
        <w:rPr>
          <w:rFonts w:ascii="Fira Sans" w:hAnsi="Fira Sans"/>
          <w:b/>
          <w:sz w:val="22"/>
          <w:szCs w:val="22"/>
        </w:rPr>
        <w:t>Zamawiający dopuszcza</w:t>
      </w:r>
      <w:r w:rsidR="006A0C22">
        <w:rPr>
          <w:rFonts w:ascii="Fira Sans" w:hAnsi="Fira Sans"/>
          <w:b/>
          <w:sz w:val="22"/>
          <w:szCs w:val="22"/>
        </w:rPr>
        <w:t>, nie wymaga.</w:t>
      </w:r>
    </w:p>
    <w:p w14:paraId="02B7321E" w14:textId="77777777" w:rsidR="00BC4FBF" w:rsidRPr="005F7939" w:rsidRDefault="00BC4FBF" w:rsidP="007320A3">
      <w:pPr>
        <w:spacing w:line="240" w:lineRule="atLeast"/>
        <w:jc w:val="both"/>
        <w:rPr>
          <w:rFonts w:ascii="Fira Sans" w:hAnsi="Fira Sans"/>
          <w:b/>
          <w:sz w:val="22"/>
          <w:szCs w:val="22"/>
        </w:rPr>
      </w:pPr>
    </w:p>
    <w:p w14:paraId="7DEF8AFF" w14:textId="77777777" w:rsidR="007320A3" w:rsidRPr="00B217B3" w:rsidRDefault="007320A3" w:rsidP="005F00AA">
      <w:pPr>
        <w:spacing w:line="240" w:lineRule="atLeast"/>
        <w:jc w:val="both"/>
        <w:rPr>
          <w:rFonts w:ascii="Fira Sans" w:hAnsi="Fira Sans"/>
          <w:b/>
          <w:sz w:val="22"/>
          <w:szCs w:val="22"/>
          <w:highlight w:val="cyan"/>
          <w:u w:val="single"/>
        </w:rPr>
      </w:pPr>
    </w:p>
    <w:p w14:paraId="4CFC5B80" w14:textId="190B508C" w:rsidR="00075737" w:rsidRPr="00F300C6" w:rsidRDefault="00075737" w:rsidP="00075737">
      <w:pPr>
        <w:rPr>
          <w:rFonts w:ascii="Fira Sans" w:hAnsi="Fira Sans"/>
          <w:b/>
          <w:bCs/>
          <w:sz w:val="22"/>
          <w:szCs w:val="22"/>
        </w:rPr>
      </w:pPr>
      <w:r w:rsidRPr="00B217B3">
        <w:rPr>
          <w:rFonts w:ascii="Fira Sans" w:hAnsi="Fira Sans"/>
          <w:b/>
          <w:bCs/>
          <w:sz w:val="22"/>
          <w:szCs w:val="22"/>
        </w:rPr>
        <w:t>Prosimy o uwzględnienie w składanych ofertach wprowadzonych zmian.</w:t>
      </w:r>
    </w:p>
    <w:sectPr w:rsidR="00075737" w:rsidRPr="00F300C6" w:rsidSect="00782E91">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A980B7" w14:textId="77777777" w:rsidR="001D6890" w:rsidRDefault="001D6890" w:rsidP="00FD3C4E">
      <w:r>
        <w:separator/>
      </w:r>
    </w:p>
  </w:endnote>
  <w:endnote w:type="continuationSeparator" w:id="0">
    <w:p w14:paraId="48697855" w14:textId="77777777" w:rsidR="001D6890" w:rsidRDefault="001D6890" w:rsidP="00FD3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Fira Sans">
    <w:panose1 w:val="020B0503050000020004"/>
    <w:charset w:val="00"/>
    <w:family w:val="swiss"/>
    <w:pitch w:val="variable"/>
    <w:sig w:usb0="600002FF" w:usb1="00000001" w:usb2="00000000" w:usb3="00000000" w:csb0="0000019F" w:csb1="00000000"/>
  </w:font>
  <w:font w:name="Manrope">
    <w:altName w:val="Calibri"/>
    <w:charset w:val="EE"/>
    <w:family w:val="auto"/>
    <w:pitch w:val="variable"/>
    <w:sig w:usb0="A00002BF" w:usb1="5000206B" w:usb2="00000000" w:usb3="00000000" w:csb0="0000019F" w:csb1="00000000"/>
  </w:font>
  <w:font w:name="Fira Sans Condensed">
    <w:panose1 w:val="020B0503050000020004"/>
    <w:charset w:val="00"/>
    <w:family w:val="swiss"/>
    <w:pitch w:val="variable"/>
    <w:sig w:usb0="600002FF" w:usb1="00000001" w:usb2="00000000" w:usb3="00000000" w:csb0="0000019F" w:csb1="00000000"/>
  </w:font>
  <w:font w:name="Fira Sans Condensed SemiBold">
    <w:panose1 w:val="020B0603050000020004"/>
    <w:charset w:val="00"/>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F993C" w14:textId="77777777" w:rsidR="002F67A7" w:rsidRDefault="002F67A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623E3" w14:textId="77777777" w:rsidR="002B27B6" w:rsidRDefault="002B27B6">
    <w:pPr>
      <w:pStyle w:val="Stopka"/>
      <w:jc w:val="right"/>
    </w:pPr>
    <w:r>
      <w:fldChar w:fldCharType="begin"/>
    </w:r>
    <w:r>
      <w:instrText xml:space="preserve"> PAGE   \* MERGEFORMAT </w:instrText>
    </w:r>
    <w:r>
      <w:fldChar w:fldCharType="separate"/>
    </w:r>
    <w:r w:rsidR="00C25B71">
      <w:rPr>
        <w:noProof/>
      </w:rPr>
      <w:t>9</w:t>
    </w:r>
    <w:r>
      <w:fldChar w:fldCharType="end"/>
    </w:r>
  </w:p>
  <w:p w14:paraId="266B7636" w14:textId="77777777" w:rsidR="00A805B0" w:rsidRPr="002B27B6" w:rsidRDefault="00A805B0" w:rsidP="002B27B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F6FAD" w14:textId="262FDD76" w:rsidR="00FF6EF5" w:rsidRPr="00EF00C8" w:rsidRDefault="002F67A7" w:rsidP="002F67A7">
    <w:pPr>
      <w:pStyle w:val="NormalnyWeb"/>
      <w:spacing w:before="360" w:beforeAutospacing="0" w:after="0" w:afterAutospacing="0" w:line="360" w:lineRule="auto"/>
      <w:jc w:val="center"/>
      <w:rPr>
        <w:rFonts w:ascii="Fira Sans Condensed" w:hAnsi="Fira Sans Condensed" w:cs="Arial"/>
        <w:sz w:val="14"/>
        <w:szCs w:val="14"/>
      </w:rPr>
    </w:pPr>
    <w:r>
      <w:rPr>
        <w:noProof/>
      </w:rPr>
      <mc:AlternateContent>
        <mc:Choice Requires="wps">
          <w:drawing>
            <wp:anchor distT="4294967295" distB="4294967295" distL="114300" distR="114300" simplePos="0" relativeHeight="251658752" behindDoc="0" locked="0" layoutInCell="1" allowOverlap="1" wp14:anchorId="50F9BC15" wp14:editId="53EA4E84">
              <wp:simplePos x="0" y="0"/>
              <wp:positionH relativeFrom="margin">
                <wp:align>right</wp:align>
              </wp:positionH>
              <wp:positionV relativeFrom="paragraph">
                <wp:posOffset>135774</wp:posOffset>
              </wp:positionV>
              <wp:extent cx="5725160" cy="0"/>
              <wp:effectExtent l="0" t="0" r="0" b="0"/>
              <wp:wrapNone/>
              <wp:docPr id="3"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5160" cy="0"/>
                      </a:xfrm>
                      <a:prstGeom prst="line">
                        <a:avLst/>
                      </a:prstGeom>
                      <a:noFill/>
                      <a:ln w="12700" cap="flat" cmpd="sng" algn="ctr">
                        <a:solidFill>
                          <a:srgbClr val="0069B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EF8DFA" id="Łącznik prosty 5" o:spid="_x0000_s1026" style="position:absolute;z-index:25165875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99.6pt,10.7pt" to="850.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" strokecolor="#0069b4" strokeweight="1pt">
              <v:stroke joinstyle="miter"/>
              <o:lock v:ext="edit" shapetype="f"/>
              <w10:wrap anchorx="margin"/>
            </v:line>
          </w:pict>
        </mc:Fallback>
      </mc:AlternateContent>
    </w:r>
    <w:r w:rsidR="00FF6EF5">
      <w:rPr>
        <w:rFonts w:ascii="Fira Sans Condensed SemiBold" w:hAnsi="Fira Sans Condensed SemiBold" w:cs="Arial"/>
        <w:sz w:val="14"/>
        <w:szCs w:val="14"/>
      </w:rPr>
      <w:t>Wojewódzki Szpital Specjalistyczny im. Janusza Korczaka w Słupsku Sp. z o.o.</w:t>
    </w:r>
    <w:r w:rsidR="00FF6EF5" w:rsidRPr="00EF00C8">
      <w:rPr>
        <w:rFonts w:ascii="Fira Sans Condensed" w:hAnsi="Fira Sans Condensed" w:cs="Arial"/>
        <w:sz w:val="14"/>
        <w:szCs w:val="14"/>
      </w:rPr>
      <w:t xml:space="preserve"> | ul. </w:t>
    </w:r>
    <w:r w:rsidR="00FF6EF5">
      <w:rPr>
        <w:rFonts w:ascii="Fira Sans Condensed" w:hAnsi="Fira Sans Condensed" w:cs="Arial"/>
        <w:sz w:val="14"/>
        <w:szCs w:val="14"/>
      </w:rPr>
      <w:t xml:space="preserve">Hubalczyków 1 </w:t>
    </w:r>
    <w:r w:rsidR="00FF6EF5" w:rsidRPr="00EF00C8">
      <w:rPr>
        <w:rFonts w:ascii="Fira Sans Condensed" w:hAnsi="Fira Sans Condensed" w:cs="Arial"/>
        <w:sz w:val="14"/>
        <w:szCs w:val="14"/>
      </w:rPr>
      <w:t xml:space="preserve">| </w:t>
    </w:r>
    <w:r w:rsidR="00FF6EF5">
      <w:rPr>
        <w:rFonts w:ascii="Fira Sans Condensed" w:hAnsi="Fira Sans Condensed" w:cs="Arial"/>
        <w:sz w:val="14"/>
        <w:szCs w:val="14"/>
      </w:rPr>
      <w:t>76-200 Słupsk</w:t>
    </w:r>
    <w:r w:rsidR="00FF6EF5" w:rsidRPr="00EF00C8">
      <w:rPr>
        <w:rFonts w:ascii="Fira Sans Condensed" w:hAnsi="Fira Sans Condensed" w:cs="Arial"/>
        <w:sz w:val="14"/>
        <w:szCs w:val="14"/>
      </w:rPr>
      <w:t xml:space="preserve"> </w:t>
    </w:r>
    <w:r w:rsidR="00FF6EF5" w:rsidRPr="00EF00C8">
      <w:rPr>
        <w:rFonts w:ascii="Fira Sans Condensed" w:hAnsi="Fira Sans Condensed" w:cs="Arial"/>
        <w:sz w:val="14"/>
        <w:szCs w:val="14"/>
      </w:rPr>
      <w:br/>
      <w:t>tel. 5</w:t>
    </w:r>
    <w:r w:rsidR="00FF6EF5">
      <w:rPr>
        <w:rFonts w:ascii="Fira Sans Condensed" w:hAnsi="Fira Sans Condensed" w:cs="Arial"/>
        <w:sz w:val="14"/>
        <w:szCs w:val="14"/>
      </w:rPr>
      <w:t>9 84 60 670, 59 84 60 680</w:t>
    </w:r>
    <w:r w:rsidR="00FF6EF5" w:rsidRPr="00EF00C8">
      <w:rPr>
        <w:rFonts w:ascii="Fira Sans Condensed" w:hAnsi="Fira Sans Condensed" w:cs="Arial"/>
        <w:sz w:val="14"/>
        <w:szCs w:val="14"/>
      </w:rPr>
      <w:t xml:space="preserve"> | </w:t>
    </w:r>
    <w:hyperlink r:id="rId1" w:history="1">
      <w:r w:rsidR="00FF6EF5" w:rsidRPr="00122F83">
        <w:rPr>
          <w:rStyle w:val="Hipercze"/>
          <w:rFonts w:ascii="Fira Sans Condensed" w:hAnsi="Fira Sans Condensed" w:cs="Arial"/>
          <w:sz w:val="14"/>
          <w:szCs w:val="14"/>
        </w:rPr>
        <w:t>sekretariat@szpital.slupsk.pl</w:t>
      </w:r>
    </w:hyperlink>
    <w:r w:rsidR="00FF6EF5">
      <w:rPr>
        <w:rFonts w:ascii="Fira Sans Condensed" w:hAnsi="Fira Sans Condensed" w:cs="Arial"/>
        <w:sz w:val="14"/>
        <w:szCs w:val="14"/>
      </w:rPr>
      <w:t xml:space="preserve"> </w:t>
    </w:r>
    <w:r w:rsidR="00FF6EF5" w:rsidRPr="00EF00C8">
      <w:rPr>
        <w:rFonts w:ascii="Fira Sans Condensed" w:hAnsi="Fira Sans Condensed" w:cs="Arial"/>
        <w:sz w:val="14"/>
        <w:szCs w:val="14"/>
      </w:rPr>
      <w:t>l</w:t>
    </w:r>
    <w:r w:rsidR="00FF6EF5">
      <w:rPr>
        <w:rFonts w:ascii="Fira Sans Condensed" w:hAnsi="Fira Sans Condensed" w:cs="Arial"/>
        <w:sz w:val="14"/>
        <w:szCs w:val="14"/>
      </w:rPr>
      <w:t xml:space="preserve"> www.szpital.slupsk.pl</w:t>
    </w:r>
  </w:p>
  <w:p w14:paraId="505C2E4B" w14:textId="212F1470" w:rsidR="00771583" w:rsidRDefault="00FE5A27" w:rsidP="0001502B">
    <w:pPr>
      <w:pStyle w:val="Stopka"/>
      <w:jc w:val="right"/>
    </w:pPr>
    <w:r>
      <w:rPr>
        <w:noProof/>
      </w:rPr>
      <mc:AlternateContent>
        <mc:Choice Requires="wps">
          <w:drawing>
            <wp:anchor distT="4294967295" distB="4294967295" distL="114300" distR="114300" simplePos="0" relativeHeight="251657728" behindDoc="0" locked="0" layoutInCell="1" allowOverlap="1" wp14:anchorId="17B15EF4" wp14:editId="0C0F5187">
              <wp:simplePos x="0" y="0"/>
              <wp:positionH relativeFrom="column">
                <wp:posOffset>899795</wp:posOffset>
              </wp:positionH>
              <wp:positionV relativeFrom="paragraph">
                <wp:posOffset>9832339</wp:posOffset>
              </wp:positionV>
              <wp:extent cx="5725160" cy="0"/>
              <wp:effectExtent l="0" t="0" r="0" b="0"/>
              <wp:wrapNone/>
              <wp:docPr id="2"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5160" cy="0"/>
                      </a:xfrm>
                      <a:prstGeom prst="line">
                        <a:avLst/>
                      </a:prstGeom>
                      <a:noFill/>
                      <a:ln w="12700" cap="flat" cmpd="sng" algn="ctr">
                        <a:solidFill>
                          <a:srgbClr val="0069B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D766D7" id="Łącznik prosty 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85pt,774.2pt" to="521.65pt,7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" strokecolor="#0069b4" strokeweight="1pt">
              <v:stroke joinstyle="miter"/>
              <o:lock v:ext="edit" shapetype="f"/>
            </v:line>
          </w:pict>
        </mc:Fallback>
      </mc:AlternateContent>
    </w:r>
    <w:r>
      <w:rPr>
        <w:noProof/>
      </w:rPr>
      <mc:AlternateContent>
        <mc:Choice Requires="wps">
          <w:drawing>
            <wp:anchor distT="4294967295" distB="4294967295" distL="114300" distR="114300" simplePos="0" relativeHeight="251656704" behindDoc="0" locked="0" layoutInCell="1" allowOverlap="1" wp14:anchorId="0A946AA5" wp14:editId="45EEC36E">
              <wp:simplePos x="0" y="0"/>
              <wp:positionH relativeFrom="column">
                <wp:posOffset>899795</wp:posOffset>
              </wp:positionH>
              <wp:positionV relativeFrom="paragraph">
                <wp:posOffset>9832339</wp:posOffset>
              </wp:positionV>
              <wp:extent cx="5725160" cy="0"/>
              <wp:effectExtent l="0" t="0" r="0" b="0"/>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5160" cy="0"/>
                      </a:xfrm>
                      <a:prstGeom prst="line">
                        <a:avLst/>
                      </a:prstGeom>
                      <a:noFill/>
                      <a:ln w="12700" cap="flat" cmpd="sng" algn="ctr">
                        <a:solidFill>
                          <a:srgbClr val="0069B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49589A" id="Łącznik prosty 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85pt,774.2pt" to="521.65pt,7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" strokecolor="#0069b4" strokeweight="1pt">
              <v:stroke joinstyle="miter"/>
              <o:lock v:ext="edit" shapetype="f"/>
            </v:line>
          </w:pict>
        </mc:Fallback>
      </mc:AlternateContent>
    </w:r>
  </w:p>
  <w:p w14:paraId="7B68C30B" w14:textId="77777777" w:rsidR="00771583" w:rsidRDefault="00771583" w:rsidP="0001502B">
    <w:pPr>
      <w:pStyle w:val="Stopka"/>
      <w:jc w:val="right"/>
    </w:pPr>
  </w:p>
  <w:p w14:paraId="7D0F67FE" w14:textId="77777777" w:rsidR="00793F20" w:rsidRPr="00D03E86" w:rsidRDefault="00793F20" w:rsidP="00D03E8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6329FC" w14:textId="77777777" w:rsidR="001D6890" w:rsidRDefault="001D6890" w:rsidP="00FD3C4E">
      <w:r>
        <w:separator/>
      </w:r>
    </w:p>
  </w:footnote>
  <w:footnote w:type="continuationSeparator" w:id="0">
    <w:p w14:paraId="6EAB9E29" w14:textId="77777777" w:rsidR="001D6890" w:rsidRDefault="001D6890" w:rsidP="00FD3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463AC" w14:textId="77777777" w:rsidR="002F67A7" w:rsidRDefault="002F67A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87C2E" w14:textId="77777777" w:rsidR="002F67A7" w:rsidRDefault="002F67A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3CB7F" w14:textId="0973DF63" w:rsidR="00F1678D" w:rsidRPr="00C560B4" w:rsidRDefault="00FE5A27" w:rsidP="00C560B4">
    <w:pPr>
      <w:pStyle w:val="Nagwek"/>
    </w:pPr>
    <w:r w:rsidRPr="00D75F6D">
      <w:rPr>
        <w:noProof/>
      </w:rPr>
      <w:drawing>
        <wp:inline distT="0" distB="0" distL="0" distR="0" wp14:anchorId="73CAEF9A" wp14:editId="1AB76A40">
          <wp:extent cx="3571875" cy="3619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l="4559" t="25084" r="4890" b="26532"/>
                  <a:stretch>
                    <a:fillRect/>
                  </a:stretch>
                </pic:blipFill>
                <pic:spPr bwMode="auto">
                  <a:xfrm>
                    <a:off x="0" y="0"/>
                    <a:ext cx="3571875" cy="361950"/>
                  </a:xfrm>
                  <a:prstGeom prst="rect">
                    <a:avLst/>
                  </a:prstGeom>
                  <a:noFill/>
                  <a:ln>
                    <a:noFill/>
                  </a:ln>
                </pic:spPr>
              </pic:pic>
            </a:graphicData>
          </a:graphic>
        </wp:inline>
      </w:drawing>
    </w:r>
    <w:r w:rsidR="00C560B4" w:rsidRPr="007F6D88">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A3174A8"/>
    <w:multiLevelType w:val="hybridMultilevel"/>
    <w:tmpl w:val="555EA6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rPr>
        <w:rFonts w:ascii="Times New Roman" w:eastAsia="ArialMT" w:hAnsi="Times New Roman" w:cs="Times New Roman"/>
        <w:b w:val="0"/>
        <w:bCs w:val="0"/>
        <w:i w:val="0"/>
        <w:iCs w:val="0"/>
        <w:caps w:val="0"/>
        <w:smallCaps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9"/>
    <w:multiLevelType w:val="singleLevel"/>
    <w:tmpl w:val="00000009"/>
    <w:lvl w:ilvl="0">
      <w:start w:val="1"/>
      <w:numFmt w:val="decimal"/>
      <w:lvlText w:val="%1)"/>
      <w:lvlJc w:val="left"/>
      <w:pPr>
        <w:tabs>
          <w:tab w:val="num" w:pos="360"/>
        </w:tabs>
        <w:ind w:left="360" w:hanging="360"/>
      </w:pPr>
    </w:lvl>
  </w:abstractNum>
  <w:abstractNum w:abstractNumId="3" w15:restartNumberingAfterBreak="0">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18F03E2"/>
    <w:multiLevelType w:val="hybridMultilevel"/>
    <w:tmpl w:val="4394FA8C"/>
    <w:lvl w:ilvl="0" w:tplc="E6CCCD8C">
      <w:start w:val="6"/>
      <w:numFmt w:val="decimal"/>
      <w:lvlText w:val="%1."/>
      <w:lvlJc w:val="left"/>
      <w:pPr>
        <w:ind w:left="120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2B7929"/>
    <w:multiLevelType w:val="hybridMultilevel"/>
    <w:tmpl w:val="FCB42D1E"/>
    <w:lvl w:ilvl="0" w:tplc="2F32F582">
      <w:start w:val="8"/>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F04A79"/>
    <w:multiLevelType w:val="hybridMultilevel"/>
    <w:tmpl w:val="75B2B0AC"/>
    <w:lvl w:ilvl="0" w:tplc="B894B0A4">
      <w:start w:val="5"/>
      <w:numFmt w:val="decimal"/>
      <w:lvlText w:val="%1."/>
      <w:lvlJc w:val="left"/>
      <w:pPr>
        <w:ind w:left="120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096872"/>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2D50B0"/>
    <w:multiLevelType w:val="hybridMultilevel"/>
    <w:tmpl w:val="E5AC960A"/>
    <w:lvl w:ilvl="0" w:tplc="BC04664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CD7649"/>
    <w:multiLevelType w:val="hybridMultilevel"/>
    <w:tmpl w:val="2C42577E"/>
    <w:lvl w:ilvl="0" w:tplc="154C7564">
      <w:start w:val="1"/>
      <w:numFmt w:val="decimal"/>
      <w:lvlText w:val="%1."/>
      <w:lvlJc w:val="left"/>
      <w:pPr>
        <w:ind w:left="1211" w:hanging="360"/>
      </w:pPr>
      <w:rPr>
        <w:rFonts w:hint="default"/>
        <w:b w:val="0"/>
        <w:bCs/>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 w15:restartNumberingAfterBreak="0">
    <w:nsid w:val="24435F38"/>
    <w:multiLevelType w:val="hybridMultilevel"/>
    <w:tmpl w:val="76C6F0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25741546"/>
    <w:multiLevelType w:val="hybridMultilevel"/>
    <w:tmpl w:val="9C2A8B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7E0739D"/>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87C53E2"/>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4917BE"/>
    <w:multiLevelType w:val="hybridMultilevel"/>
    <w:tmpl w:val="FD3EF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2E2732"/>
    <w:multiLevelType w:val="hybridMultilevel"/>
    <w:tmpl w:val="C0842C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637192C"/>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D703393"/>
    <w:multiLevelType w:val="hybridMultilevel"/>
    <w:tmpl w:val="853495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D9010C4"/>
    <w:multiLevelType w:val="hybridMultilevel"/>
    <w:tmpl w:val="9788A986"/>
    <w:lvl w:ilvl="0" w:tplc="9474A468">
      <w:start w:val="2"/>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9" w15:restartNumberingAfterBreak="0">
    <w:nsid w:val="458958E6"/>
    <w:multiLevelType w:val="hybridMultilevel"/>
    <w:tmpl w:val="68CAA9E8"/>
    <w:lvl w:ilvl="0" w:tplc="87EE2DE2">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6614B4D"/>
    <w:multiLevelType w:val="hybridMultilevel"/>
    <w:tmpl w:val="D27A28D4"/>
    <w:lvl w:ilvl="0" w:tplc="CD54B14A">
      <w:start w:val="1"/>
      <w:numFmt w:val="decimal"/>
      <w:lvlText w:val="%1."/>
      <w:lvlJc w:val="left"/>
      <w:pPr>
        <w:tabs>
          <w:tab w:val="num" w:pos="720"/>
        </w:tabs>
        <w:ind w:left="720" w:hanging="360"/>
      </w:pPr>
      <w:rPr>
        <w:b/>
        <w:i w:val="0"/>
      </w:rPr>
    </w:lvl>
    <w:lvl w:ilvl="1" w:tplc="04150001">
      <w:start w:val="1"/>
      <w:numFmt w:val="bullet"/>
      <w:lvlText w:val=""/>
      <w:lvlJc w:val="left"/>
      <w:pPr>
        <w:tabs>
          <w:tab w:val="num" w:pos="1440"/>
        </w:tabs>
        <w:ind w:left="1440" w:hanging="360"/>
      </w:pPr>
      <w:rPr>
        <w:rFonts w:ascii="Symbol" w:hAnsi="Symbol" w:hint="default"/>
        <w:b/>
        <w:i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475845B5"/>
    <w:multiLevelType w:val="hybridMultilevel"/>
    <w:tmpl w:val="F64A2A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48CD17B6"/>
    <w:multiLevelType w:val="hybridMultilevel"/>
    <w:tmpl w:val="F44219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F23E3A"/>
    <w:multiLevelType w:val="hybridMultilevel"/>
    <w:tmpl w:val="1FB2416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499D4CD2"/>
    <w:multiLevelType w:val="hybridMultilevel"/>
    <w:tmpl w:val="006A47F8"/>
    <w:lvl w:ilvl="0" w:tplc="55646DF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CBB7648"/>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5487B94"/>
    <w:multiLevelType w:val="hybridMultilevel"/>
    <w:tmpl w:val="E5AC960A"/>
    <w:lvl w:ilvl="0" w:tplc="BC04664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8DD61EF"/>
    <w:multiLevelType w:val="hybridMultilevel"/>
    <w:tmpl w:val="D59A0DF0"/>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8" w15:restartNumberingAfterBreak="0">
    <w:nsid w:val="5AC04C21"/>
    <w:multiLevelType w:val="hybridMultilevel"/>
    <w:tmpl w:val="701EB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0B0F74"/>
    <w:multiLevelType w:val="hybridMultilevel"/>
    <w:tmpl w:val="1FB2416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0" w15:restartNumberingAfterBreak="0">
    <w:nsid w:val="64E502E3"/>
    <w:multiLevelType w:val="hybridMultilevel"/>
    <w:tmpl w:val="D59A0DF0"/>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31" w15:restartNumberingAfterBreak="0">
    <w:nsid w:val="657802E4"/>
    <w:multiLevelType w:val="hybridMultilevel"/>
    <w:tmpl w:val="067E8C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8B10E11"/>
    <w:multiLevelType w:val="hybridMultilevel"/>
    <w:tmpl w:val="3F2A79F4"/>
    <w:lvl w:ilvl="0" w:tplc="E11C71B2">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C6E0684"/>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E451484"/>
    <w:multiLevelType w:val="hybridMultilevel"/>
    <w:tmpl w:val="5D585D82"/>
    <w:lvl w:ilvl="0" w:tplc="E6CCCD8C">
      <w:start w:val="6"/>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0862251"/>
    <w:multiLevelType w:val="hybridMultilevel"/>
    <w:tmpl w:val="8DC404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1675E7E"/>
    <w:multiLevelType w:val="hybridMultilevel"/>
    <w:tmpl w:val="56268370"/>
    <w:lvl w:ilvl="0" w:tplc="0374B18A">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3414840"/>
    <w:multiLevelType w:val="hybridMultilevel"/>
    <w:tmpl w:val="24AE96E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74E07CC7"/>
    <w:multiLevelType w:val="hybridMultilevel"/>
    <w:tmpl w:val="52C25F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AD16B0A"/>
    <w:multiLevelType w:val="hybridMultilevel"/>
    <w:tmpl w:val="093E02EE"/>
    <w:lvl w:ilvl="0" w:tplc="B12A0F1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C587E6A"/>
    <w:multiLevelType w:val="hybridMultilevel"/>
    <w:tmpl w:val="48A2C6B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18663349">
    <w:abstractNumId w:val="37"/>
  </w:num>
  <w:num w:numId="2" w16cid:durableId="1512258811">
    <w:abstractNumId w:val="31"/>
  </w:num>
  <w:num w:numId="3" w16cid:durableId="969362951">
    <w:abstractNumId w:val="39"/>
  </w:num>
  <w:num w:numId="4" w16cid:durableId="477459146">
    <w:abstractNumId w:val="22"/>
  </w:num>
  <w:num w:numId="5" w16cid:durableId="1933201040">
    <w:abstractNumId w:val="19"/>
  </w:num>
  <w:num w:numId="6" w16cid:durableId="890772207">
    <w:abstractNumId w:val="11"/>
  </w:num>
  <w:num w:numId="7" w16cid:durableId="1870332416">
    <w:abstractNumId w:val="36"/>
  </w:num>
  <w:num w:numId="8" w16cid:durableId="1507553936">
    <w:abstractNumId w:val="21"/>
  </w:num>
  <w:num w:numId="9" w16cid:durableId="1349714114">
    <w:abstractNumId w:val="29"/>
  </w:num>
  <w:num w:numId="10" w16cid:durableId="1301308021">
    <w:abstractNumId w:val="27"/>
  </w:num>
  <w:num w:numId="11" w16cid:durableId="1828403247">
    <w:abstractNumId w:val="24"/>
  </w:num>
  <w:num w:numId="12" w16cid:durableId="609894905">
    <w:abstractNumId w:val="4"/>
  </w:num>
  <w:num w:numId="13" w16cid:durableId="479080966">
    <w:abstractNumId w:val="6"/>
  </w:num>
  <w:num w:numId="14" w16cid:durableId="1023092394">
    <w:abstractNumId w:val="34"/>
  </w:num>
  <w:num w:numId="15" w16cid:durableId="244608021">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80410119">
    <w:abstractNumId w:val="20"/>
  </w:num>
  <w:num w:numId="17" w16cid:durableId="1700232416">
    <w:abstractNumId w:val="8"/>
  </w:num>
  <w:num w:numId="18" w16cid:durableId="1903759149">
    <w:abstractNumId w:val="5"/>
  </w:num>
  <w:num w:numId="19" w16cid:durableId="1565065433">
    <w:abstractNumId w:val="26"/>
  </w:num>
  <w:num w:numId="20" w16cid:durableId="626934322">
    <w:abstractNumId w:val="23"/>
  </w:num>
  <w:num w:numId="21" w16cid:durableId="725111097">
    <w:abstractNumId w:val="30"/>
  </w:num>
  <w:num w:numId="22" w16cid:durableId="892233876">
    <w:abstractNumId w:val="38"/>
  </w:num>
  <w:num w:numId="23" w16cid:durableId="990448223">
    <w:abstractNumId w:val="17"/>
  </w:num>
  <w:num w:numId="24" w16cid:durableId="405881158">
    <w:abstractNumId w:val="9"/>
  </w:num>
  <w:num w:numId="25" w16cid:durableId="1749763639">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38051163">
    <w:abstractNumId w:val="2"/>
  </w:num>
  <w:num w:numId="27" w16cid:durableId="1955672266">
    <w:abstractNumId w:val="3"/>
  </w:num>
  <w:num w:numId="28" w16cid:durableId="2129153117">
    <w:abstractNumId w:val="14"/>
  </w:num>
  <w:num w:numId="29" w16cid:durableId="1095902317">
    <w:abstractNumId w:val="15"/>
  </w:num>
  <w:num w:numId="30" w16cid:durableId="276564329">
    <w:abstractNumId w:val="12"/>
  </w:num>
  <w:num w:numId="31" w16cid:durableId="909383895">
    <w:abstractNumId w:val="25"/>
  </w:num>
  <w:num w:numId="32" w16cid:durableId="828011978">
    <w:abstractNumId w:val="7"/>
  </w:num>
  <w:num w:numId="33" w16cid:durableId="654450642">
    <w:abstractNumId w:val="13"/>
  </w:num>
  <w:num w:numId="34" w16cid:durableId="1978603213">
    <w:abstractNumId w:val="33"/>
  </w:num>
  <w:num w:numId="35" w16cid:durableId="1690374269">
    <w:abstractNumId w:val="16"/>
  </w:num>
  <w:num w:numId="36" w16cid:durableId="8954369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78255322">
    <w:abstractNumId w:val="0"/>
  </w:num>
  <w:num w:numId="38" w16cid:durableId="1696342534">
    <w:abstractNumId w:val="35"/>
  </w:num>
  <w:num w:numId="39" w16cid:durableId="33502042">
    <w:abstractNumId w:val="28"/>
  </w:num>
  <w:num w:numId="40" w16cid:durableId="1320502585">
    <w:abstractNumId w:val="1"/>
  </w:num>
  <w:num w:numId="41" w16cid:durableId="1529292645">
    <w:abstractNumId w:val="40"/>
  </w:num>
  <w:num w:numId="42" w16cid:durableId="3124866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6EB"/>
    <w:rsid w:val="000000F9"/>
    <w:rsid w:val="00000C46"/>
    <w:rsid w:val="000041FF"/>
    <w:rsid w:val="00005DCA"/>
    <w:rsid w:val="00007AAE"/>
    <w:rsid w:val="00013F16"/>
    <w:rsid w:val="00014815"/>
    <w:rsid w:val="00014D46"/>
    <w:rsid w:val="0001502B"/>
    <w:rsid w:val="000159E4"/>
    <w:rsid w:val="00016433"/>
    <w:rsid w:val="000168B6"/>
    <w:rsid w:val="00021ABC"/>
    <w:rsid w:val="0002215A"/>
    <w:rsid w:val="00022375"/>
    <w:rsid w:val="00025AE5"/>
    <w:rsid w:val="00025B79"/>
    <w:rsid w:val="00025DD0"/>
    <w:rsid w:val="00026100"/>
    <w:rsid w:val="000273D8"/>
    <w:rsid w:val="000310DF"/>
    <w:rsid w:val="000311AD"/>
    <w:rsid w:val="000327C7"/>
    <w:rsid w:val="00032832"/>
    <w:rsid w:val="00033896"/>
    <w:rsid w:val="00033B64"/>
    <w:rsid w:val="00034B22"/>
    <w:rsid w:val="00036097"/>
    <w:rsid w:val="000420C8"/>
    <w:rsid w:val="00042A0D"/>
    <w:rsid w:val="0004399F"/>
    <w:rsid w:val="00043AED"/>
    <w:rsid w:val="00044810"/>
    <w:rsid w:val="0004538C"/>
    <w:rsid w:val="00047EAD"/>
    <w:rsid w:val="0005083C"/>
    <w:rsid w:val="0005128B"/>
    <w:rsid w:val="00051311"/>
    <w:rsid w:val="0005137C"/>
    <w:rsid w:val="00053FDA"/>
    <w:rsid w:val="0005530C"/>
    <w:rsid w:val="00056CE8"/>
    <w:rsid w:val="00060007"/>
    <w:rsid w:val="00060AC6"/>
    <w:rsid w:val="00060DB0"/>
    <w:rsid w:val="00063165"/>
    <w:rsid w:val="000653E0"/>
    <w:rsid w:val="0006578C"/>
    <w:rsid w:val="00065994"/>
    <w:rsid w:val="000668B6"/>
    <w:rsid w:val="00066D23"/>
    <w:rsid w:val="00067E47"/>
    <w:rsid w:val="00073191"/>
    <w:rsid w:val="00074D33"/>
    <w:rsid w:val="00075737"/>
    <w:rsid w:val="000758F3"/>
    <w:rsid w:val="000812CD"/>
    <w:rsid w:val="000813AF"/>
    <w:rsid w:val="00082591"/>
    <w:rsid w:val="000837A6"/>
    <w:rsid w:val="000856BB"/>
    <w:rsid w:val="0008733B"/>
    <w:rsid w:val="000873CA"/>
    <w:rsid w:val="00087603"/>
    <w:rsid w:val="000912CE"/>
    <w:rsid w:val="000914AE"/>
    <w:rsid w:val="00091B42"/>
    <w:rsid w:val="0009243C"/>
    <w:rsid w:val="000928EB"/>
    <w:rsid w:val="00093AE3"/>
    <w:rsid w:val="0009445C"/>
    <w:rsid w:val="00095C71"/>
    <w:rsid w:val="000965D9"/>
    <w:rsid w:val="000A0A7C"/>
    <w:rsid w:val="000A0D97"/>
    <w:rsid w:val="000A1E0F"/>
    <w:rsid w:val="000A3CD5"/>
    <w:rsid w:val="000A4FD6"/>
    <w:rsid w:val="000A551B"/>
    <w:rsid w:val="000A5B77"/>
    <w:rsid w:val="000A5BEB"/>
    <w:rsid w:val="000A5D00"/>
    <w:rsid w:val="000A5E62"/>
    <w:rsid w:val="000B7285"/>
    <w:rsid w:val="000C0A70"/>
    <w:rsid w:val="000C0B95"/>
    <w:rsid w:val="000C1077"/>
    <w:rsid w:val="000C2DCB"/>
    <w:rsid w:val="000C3488"/>
    <w:rsid w:val="000C365C"/>
    <w:rsid w:val="000C44C8"/>
    <w:rsid w:val="000C49FF"/>
    <w:rsid w:val="000C5723"/>
    <w:rsid w:val="000C7D8F"/>
    <w:rsid w:val="000D097E"/>
    <w:rsid w:val="000D14CE"/>
    <w:rsid w:val="000D179E"/>
    <w:rsid w:val="000D25B0"/>
    <w:rsid w:val="000D7070"/>
    <w:rsid w:val="000D7FA5"/>
    <w:rsid w:val="000E11E7"/>
    <w:rsid w:val="000E1E84"/>
    <w:rsid w:val="000E4848"/>
    <w:rsid w:val="000E4D57"/>
    <w:rsid w:val="000E5E2F"/>
    <w:rsid w:val="000F1975"/>
    <w:rsid w:val="000F1A66"/>
    <w:rsid w:val="000F1F6F"/>
    <w:rsid w:val="000F20E3"/>
    <w:rsid w:val="000F2D71"/>
    <w:rsid w:val="000F3FB2"/>
    <w:rsid w:val="000F5F23"/>
    <w:rsid w:val="000F6240"/>
    <w:rsid w:val="00100986"/>
    <w:rsid w:val="00102162"/>
    <w:rsid w:val="00102749"/>
    <w:rsid w:val="00104D5C"/>
    <w:rsid w:val="00104EE4"/>
    <w:rsid w:val="00106F88"/>
    <w:rsid w:val="0010756D"/>
    <w:rsid w:val="00111068"/>
    <w:rsid w:val="00111190"/>
    <w:rsid w:val="0011382D"/>
    <w:rsid w:val="00116D6A"/>
    <w:rsid w:val="001170D1"/>
    <w:rsid w:val="00122B2C"/>
    <w:rsid w:val="00123338"/>
    <w:rsid w:val="001238E3"/>
    <w:rsid w:val="00127786"/>
    <w:rsid w:val="00133F88"/>
    <w:rsid w:val="00134585"/>
    <w:rsid w:val="00135EEF"/>
    <w:rsid w:val="0013606D"/>
    <w:rsid w:val="00141BAB"/>
    <w:rsid w:val="001421DB"/>
    <w:rsid w:val="00143465"/>
    <w:rsid w:val="00145B40"/>
    <w:rsid w:val="00145B74"/>
    <w:rsid w:val="00145B8F"/>
    <w:rsid w:val="00150355"/>
    <w:rsid w:val="00154944"/>
    <w:rsid w:val="00156C27"/>
    <w:rsid w:val="001570B0"/>
    <w:rsid w:val="00157551"/>
    <w:rsid w:val="00157811"/>
    <w:rsid w:val="00161604"/>
    <w:rsid w:val="001635D8"/>
    <w:rsid w:val="00163B0F"/>
    <w:rsid w:val="00165808"/>
    <w:rsid w:val="00165DD4"/>
    <w:rsid w:val="001668AB"/>
    <w:rsid w:val="001741CD"/>
    <w:rsid w:val="001775A4"/>
    <w:rsid w:val="00180851"/>
    <w:rsid w:val="00182473"/>
    <w:rsid w:val="001826C9"/>
    <w:rsid w:val="00185896"/>
    <w:rsid w:val="00187191"/>
    <w:rsid w:val="00187CB1"/>
    <w:rsid w:val="001901A6"/>
    <w:rsid w:val="00190C20"/>
    <w:rsid w:val="001954EE"/>
    <w:rsid w:val="0019656F"/>
    <w:rsid w:val="0019671F"/>
    <w:rsid w:val="00196AB3"/>
    <w:rsid w:val="001976FA"/>
    <w:rsid w:val="001A0A90"/>
    <w:rsid w:val="001A1A68"/>
    <w:rsid w:val="001A307F"/>
    <w:rsid w:val="001A36C2"/>
    <w:rsid w:val="001A425B"/>
    <w:rsid w:val="001A4EDD"/>
    <w:rsid w:val="001A55DB"/>
    <w:rsid w:val="001A69F5"/>
    <w:rsid w:val="001B2E97"/>
    <w:rsid w:val="001B2ECB"/>
    <w:rsid w:val="001B3057"/>
    <w:rsid w:val="001B3100"/>
    <w:rsid w:val="001B4871"/>
    <w:rsid w:val="001B4FD4"/>
    <w:rsid w:val="001B501F"/>
    <w:rsid w:val="001B59D4"/>
    <w:rsid w:val="001B6B76"/>
    <w:rsid w:val="001C0234"/>
    <w:rsid w:val="001C12C5"/>
    <w:rsid w:val="001C3341"/>
    <w:rsid w:val="001C3E93"/>
    <w:rsid w:val="001C71EF"/>
    <w:rsid w:val="001C765B"/>
    <w:rsid w:val="001D1FC5"/>
    <w:rsid w:val="001D6890"/>
    <w:rsid w:val="001E12CC"/>
    <w:rsid w:val="001E37CB"/>
    <w:rsid w:val="001E38D3"/>
    <w:rsid w:val="001E414D"/>
    <w:rsid w:val="001E4AB9"/>
    <w:rsid w:val="001E527F"/>
    <w:rsid w:val="001E5B4F"/>
    <w:rsid w:val="001E721C"/>
    <w:rsid w:val="001F02F2"/>
    <w:rsid w:val="001F3413"/>
    <w:rsid w:val="001F38F1"/>
    <w:rsid w:val="001F390D"/>
    <w:rsid w:val="001F4455"/>
    <w:rsid w:val="001F56C8"/>
    <w:rsid w:val="001F617C"/>
    <w:rsid w:val="001F7068"/>
    <w:rsid w:val="0020014C"/>
    <w:rsid w:val="00201DB0"/>
    <w:rsid w:val="002052B7"/>
    <w:rsid w:val="00206508"/>
    <w:rsid w:val="002079FD"/>
    <w:rsid w:val="002104C0"/>
    <w:rsid w:val="0021262F"/>
    <w:rsid w:val="00212B72"/>
    <w:rsid w:val="00214F1F"/>
    <w:rsid w:val="0021785A"/>
    <w:rsid w:val="002226DF"/>
    <w:rsid w:val="00222B27"/>
    <w:rsid w:val="00224072"/>
    <w:rsid w:val="002242FF"/>
    <w:rsid w:val="002258DC"/>
    <w:rsid w:val="00225D8F"/>
    <w:rsid w:val="002318D1"/>
    <w:rsid w:val="00232EAF"/>
    <w:rsid w:val="002346BD"/>
    <w:rsid w:val="00235675"/>
    <w:rsid w:val="00236626"/>
    <w:rsid w:val="002409F2"/>
    <w:rsid w:val="00241FF5"/>
    <w:rsid w:val="0024212C"/>
    <w:rsid w:val="002427D4"/>
    <w:rsid w:val="00245215"/>
    <w:rsid w:val="002457B5"/>
    <w:rsid w:val="002457BF"/>
    <w:rsid w:val="00245965"/>
    <w:rsid w:val="002476A1"/>
    <w:rsid w:val="00250183"/>
    <w:rsid w:val="002512C0"/>
    <w:rsid w:val="002547C3"/>
    <w:rsid w:val="0025559C"/>
    <w:rsid w:val="00255A22"/>
    <w:rsid w:val="002562F2"/>
    <w:rsid w:val="002628C4"/>
    <w:rsid w:val="00262D9E"/>
    <w:rsid w:val="00263EAB"/>
    <w:rsid w:val="002645EA"/>
    <w:rsid w:val="00265737"/>
    <w:rsid w:val="0026575D"/>
    <w:rsid w:val="002657F9"/>
    <w:rsid w:val="00265A57"/>
    <w:rsid w:val="00267050"/>
    <w:rsid w:val="00271585"/>
    <w:rsid w:val="00271F1E"/>
    <w:rsid w:val="00272322"/>
    <w:rsid w:val="00272433"/>
    <w:rsid w:val="00276F43"/>
    <w:rsid w:val="002805B7"/>
    <w:rsid w:val="00284AD1"/>
    <w:rsid w:val="002852F8"/>
    <w:rsid w:val="002854A9"/>
    <w:rsid w:val="00291BB1"/>
    <w:rsid w:val="00291D47"/>
    <w:rsid w:val="00292C19"/>
    <w:rsid w:val="0029385C"/>
    <w:rsid w:val="002A2859"/>
    <w:rsid w:val="002A4873"/>
    <w:rsid w:val="002A5294"/>
    <w:rsid w:val="002A61C4"/>
    <w:rsid w:val="002A75C4"/>
    <w:rsid w:val="002B1E05"/>
    <w:rsid w:val="002B27B6"/>
    <w:rsid w:val="002B3B97"/>
    <w:rsid w:val="002B5A6E"/>
    <w:rsid w:val="002B5C98"/>
    <w:rsid w:val="002B6D0B"/>
    <w:rsid w:val="002B7851"/>
    <w:rsid w:val="002B7C9F"/>
    <w:rsid w:val="002C23EC"/>
    <w:rsid w:val="002C244C"/>
    <w:rsid w:val="002C2B89"/>
    <w:rsid w:val="002C39B2"/>
    <w:rsid w:val="002C46D1"/>
    <w:rsid w:val="002C5837"/>
    <w:rsid w:val="002C5862"/>
    <w:rsid w:val="002C5C1D"/>
    <w:rsid w:val="002C6266"/>
    <w:rsid w:val="002C629D"/>
    <w:rsid w:val="002D1E97"/>
    <w:rsid w:val="002D294C"/>
    <w:rsid w:val="002D5096"/>
    <w:rsid w:val="002D5C42"/>
    <w:rsid w:val="002D5D9F"/>
    <w:rsid w:val="002D5E76"/>
    <w:rsid w:val="002D606A"/>
    <w:rsid w:val="002D6D41"/>
    <w:rsid w:val="002D6DDC"/>
    <w:rsid w:val="002E0078"/>
    <w:rsid w:val="002E0778"/>
    <w:rsid w:val="002E198D"/>
    <w:rsid w:val="002E4404"/>
    <w:rsid w:val="002E5DBC"/>
    <w:rsid w:val="002E6AEC"/>
    <w:rsid w:val="002E710A"/>
    <w:rsid w:val="002F3726"/>
    <w:rsid w:val="002F3A5F"/>
    <w:rsid w:val="002F4379"/>
    <w:rsid w:val="002F4E7A"/>
    <w:rsid w:val="002F4FD5"/>
    <w:rsid w:val="002F4FFA"/>
    <w:rsid w:val="002F67A7"/>
    <w:rsid w:val="002F6B62"/>
    <w:rsid w:val="00300DF6"/>
    <w:rsid w:val="0030126A"/>
    <w:rsid w:val="003018B0"/>
    <w:rsid w:val="00301C00"/>
    <w:rsid w:val="0030290D"/>
    <w:rsid w:val="00304D83"/>
    <w:rsid w:val="003050C4"/>
    <w:rsid w:val="00306476"/>
    <w:rsid w:val="00307B21"/>
    <w:rsid w:val="00310F99"/>
    <w:rsid w:val="003113AF"/>
    <w:rsid w:val="00314032"/>
    <w:rsid w:val="00314E0D"/>
    <w:rsid w:val="00315AE0"/>
    <w:rsid w:val="003168E0"/>
    <w:rsid w:val="00317850"/>
    <w:rsid w:val="003179A1"/>
    <w:rsid w:val="003215FB"/>
    <w:rsid w:val="0032191D"/>
    <w:rsid w:val="00322243"/>
    <w:rsid w:val="0032375B"/>
    <w:rsid w:val="00323C07"/>
    <w:rsid w:val="003254E9"/>
    <w:rsid w:val="00326DFA"/>
    <w:rsid w:val="0033067F"/>
    <w:rsid w:val="00331F4C"/>
    <w:rsid w:val="00332B3F"/>
    <w:rsid w:val="00334925"/>
    <w:rsid w:val="0033515D"/>
    <w:rsid w:val="00336C6F"/>
    <w:rsid w:val="00336DCE"/>
    <w:rsid w:val="00337EEA"/>
    <w:rsid w:val="00340415"/>
    <w:rsid w:val="00340972"/>
    <w:rsid w:val="00340A6A"/>
    <w:rsid w:val="00342321"/>
    <w:rsid w:val="00343461"/>
    <w:rsid w:val="003436EB"/>
    <w:rsid w:val="00345239"/>
    <w:rsid w:val="00347601"/>
    <w:rsid w:val="003505B5"/>
    <w:rsid w:val="00351DB5"/>
    <w:rsid w:val="00351DB7"/>
    <w:rsid w:val="00352B10"/>
    <w:rsid w:val="00353CF5"/>
    <w:rsid w:val="003556C8"/>
    <w:rsid w:val="00356F13"/>
    <w:rsid w:val="00357065"/>
    <w:rsid w:val="00357693"/>
    <w:rsid w:val="003622C0"/>
    <w:rsid w:val="00362AEF"/>
    <w:rsid w:val="003631FE"/>
    <w:rsid w:val="00365FE2"/>
    <w:rsid w:val="003667F5"/>
    <w:rsid w:val="00370290"/>
    <w:rsid w:val="00370A99"/>
    <w:rsid w:val="00370E9C"/>
    <w:rsid w:val="00373E0A"/>
    <w:rsid w:val="00374AB6"/>
    <w:rsid w:val="0037520D"/>
    <w:rsid w:val="00375314"/>
    <w:rsid w:val="00375E55"/>
    <w:rsid w:val="00375F59"/>
    <w:rsid w:val="0037657C"/>
    <w:rsid w:val="00376647"/>
    <w:rsid w:val="00376A03"/>
    <w:rsid w:val="00384218"/>
    <w:rsid w:val="00385B6E"/>
    <w:rsid w:val="00390C11"/>
    <w:rsid w:val="0039224E"/>
    <w:rsid w:val="00392B74"/>
    <w:rsid w:val="00393051"/>
    <w:rsid w:val="00394EBE"/>
    <w:rsid w:val="0039604E"/>
    <w:rsid w:val="00396CA8"/>
    <w:rsid w:val="003A0D96"/>
    <w:rsid w:val="003A1A1D"/>
    <w:rsid w:val="003A1BB7"/>
    <w:rsid w:val="003A2D9A"/>
    <w:rsid w:val="003A3967"/>
    <w:rsid w:val="003A3CE8"/>
    <w:rsid w:val="003A4787"/>
    <w:rsid w:val="003A4A1F"/>
    <w:rsid w:val="003A55C5"/>
    <w:rsid w:val="003A5922"/>
    <w:rsid w:val="003A5EFA"/>
    <w:rsid w:val="003B17D2"/>
    <w:rsid w:val="003B3D5B"/>
    <w:rsid w:val="003B404E"/>
    <w:rsid w:val="003B4DAB"/>
    <w:rsid w:val="003B512D"/>
    <w:rsid w:val="003B5AAC"/>
    <w:rsid w:val="003B5AB4"/>
    <w:rsid w:val="003B7C9D"/>
    <w:rsid w:val="003B7FD5"/>
    <w:rsid w:val="003C0638"/>
    <w:rsid w:val="003C0775"/>
    <w:rsid w:val="003C21B0"/>
    <w:rsid w:val="003C22FD"/>
    <w:rsid w:val="003C3033"/>
    <w:rsid w:val="003C3C43"/>
    <w:rsid w:val="003C5C2B"/>
    <w:rsid w:val="003C6A68"/>
    <w:rsid w:val="003C7329"/>
    <w:rsid w:val="003D1703"/>
    <w:rsid w:val="003D210D"/>
    <w:rsid w:val="003D2B50"/>
    <w:rsid w:val="003D3711"/>
    <w:rsid w:val="003D41EE"/>
    <w:rsid w:val="003D449D"/>
    <w:rsid w:val="003D47A0"/>
    <w:rsid w:val="003D48B3"/>
    <w:rsid w:val="003D510C"/>
    <w:rsid w:val="003D67B4"/>
    <w:rsid w:val="003E27C6"/>
    <w:rsid w:val="003E2970"/>
    <w:rsid w:val="003E2C99"/>
    <w:rsid w:val="003E2F9C"/>
    <w:rsid w:val="003E35D0"/>
    <w:rsid w:val="003E407E"/>
    <w:rsid w:val="003E442E"/>
    <w:rsid w:val="003E5394"/>
    <w:rsid w:val="003E7672"/>
    <w:rsid w:val="003F0C65"/>
    <w:rsid w:val="003F34C0"/>
    <w:rsid w:val="003F478E"/>
    <w:rsid w:val="003F4A32"/>
    <w:rsid w:val="00401B1D"/>
    <w:rsid w:val="0040315F"/>
    <w:rsid w:val="00403C99"/>
    <w:rsid w:val="004040E1"/>
    <w:rsid w:val="00410A2C"/>
    <w:rsid w:val="004116A5"/>
    <w:rsid w:val="00411FE6"/>
    <w:rsid w:val="004147EB"/>
    <w:rsid w:val="0041649A"/>
    <w:rsid w:val="00416948"/>
    <w:rsid w:val="00425342"/>
    <w:rsid w:val="00426B17"/>
    <w:rsid w:val="00431296"/>
    <w:rsid w:val="004316D7"/>
    <w:rsid w:val="004367EE"/>
    <w:rsid w:val="00436860"/>
    <w:rsid w:val="00437093"/>
    <w:rsid w:val="004379ED"/>
    <w:rsid w:val="0044039B"/>
    <w:rsid w:val="0044248F"/>
    <w:rsid w:val="004428C2"/>
    <w:rsid w:val="00443029"/>
    <w:rsid w:val="0044604D"/>
    <w:rsid w:val="004479A7"/>
    <w:rsid w:val="00450B0A"/>
    <w:rsid w:val="00451203"/>
    <w:rsid w:val="004527C4"/>
    <w:rsid w:val="004606D6"/>
    <w:rsid w:val="00461158"/>
    <w:rsid w:val="00461800"/>
    <w:rsid w:val="00463B07"/>
    <w:rsid w:val="00465E56"/>
    <w:rsid w:val="004667B6"/>
    <w:rsid w:val="00470EBC"/>
    <w:rsid w:val="0047107A"/>
    <w:rsid w:val="00471A98"/>
    <w:rsid w:val="00474244"/>
    <w:rsid w:val="004742B5"/>
    <w:rsid w:val="004749A8"/>
    <w:rsid w:val="00475397"/>
    <w:rsid w:val="004756E7"/>
    <w:rsid w:val="0047631A"/>
    <w:rsid w:val="00477174"/>
    <w:rsid w:val="0048005D"/>
    <w:rsid w:val="00481053"/>
    <w:rsid w:val="00483C95"/>
    <w:rsid w:val="00484597"/>
    <w:rsid w:val="004868C7"/>
    <w:rsid w:val="004903DB"/>
    <w:rsid w:val="004905E2"/>
    <w:rsid w:val="00490DB6"/>
    <w:rsid w:val="0049132A"/>
    <w:rsid w:val="00491729"/>
    <w:rsid w:val="00491786"/>
    <w:rsid w:val="00491D4C"/>
    <w:rsid w:val="0049223E"/>
    <w:rsid w:val="00492769"/>
    <w:rsid w:val="00492BF2"/>
    <w:rsid w:val="00492D60"/>
    <w:rsid w:val="00493FE1"/>
    <w:rsid w:val="00494A04"/>
    <w:rsid w:val="00495C32"/>
    <w:rsid w:val="00495D0E"/>
    <w:rsid w:val="0049615B"/>
    <w:rsid w:val="0049616A"/>
    <w:rsid w:val="00496DE5"/>
    <w:rsid w:val="004A1FCF"/>
    <w:rsid w:val="004A5AA1"/>
    <w:rsid w:val="004A5C3A"/>
    <w:rsid w:val="004B0D9E"/>
    <w:rsid w:val="004B2147"/>
    <w:rsid w:val="004B46DD"/>
    <w:rsid w:val="004B59CD"/>
    <w:rsid w:val="004B6509"/>
    <w:rsid w:val="004B6A64"/>
    <w:rsid w:val="004B7226"/>
    <w:rsid w:val="004C046B"/>
    <w:rsid w:val="004C18BC"/>
    <w:rsid w:val="004C283F"/>
    <w:rsid w:val="004C2A17"/>
    <w:rsid w:val="004C3D58"/>
    <w:rsid w:val="004C42ED"/>
    <w:rsid w:val="004C46C3"/>
    <w:rsid w:val="004C70A5"/>
    <w:rsid w:val="004C713D"/>
    <w:rsid w:val="004C7511"/>
    <w:rsid w:val="004C781B"/>
    <w:rsid w:val="004C7EAD"/>
    <w:rsid w:val="004D045D"/>
    <w:rsid w:val="004D21ED"/>
    <w:rsid w:val="004D6E29"/>
    <w:rsid w:val="004E19F6"/>
    <w:rsid w:val="004E2EDC"/>
    <w:rsid w:val="004E44B1"/>
    <w:rsid w:val="004E5F38"/>
    <w:rsid w:val="004E6129"/>
    <w:rsid w:val="004E6F97"/>
    <w:rsid w:val="004E78FD"/>
    <w:rsid w:val="004F05D8"/>
    <w:rsid w:val="004F30E4"/>
    <w:rsid w:val="004F3AF6"/>
    <w:rsid w:val="004F44FE"/>
    <w:rsid w:val="004F4A9E"/>
    <w:rsid w:val="004F4EAA"/>
    <w:rsid w:val="004F5194"/>
    <w:rsid w:val="004F5726"/>
    <w:rsid w:val="004F637C"/>
    <w:rsid w:val="004F7E81"/>
    <w:rsid w:val="0050008F"/>
    <w:rsid w:val="0050122B"/>
    <w:rsid w:val="00502402"/>
    <w:rsid w:val="005033EA"/>
    <w:rsid w:val="00504A77"/>
    <w:rsid w:val="00510AF4"/>
    <w:rsid w:val="00510EA6"/>
    <w:rsid w:val="00511269"/>
    <w:rsid w:val="00512090"/>
    <w:rsid w:val="005122AA"/>
    <w:rsid w:val="00513B9B"/>
    <w:rsid w:val="00513C8E"/>
    <w:rsid w:val="00513C90"/>
    <w:rsid w:val="00514280"/>
    <w:rsid w:val="005167B6"/>
    <w:rsid w:val="0051706F"/>
    <w:rsid w:val="00522BFE"/>
    <w:rsid w:val="00523C8B"/>
    <w:rsid w:val="00524E3B"/>
    <w:rsid w:val="00524E85"/>
    <w:rsid w:val="00525BDB"/>
    <w:rsid w:val="005268EB"/>
    <w:rsid w:val="005269F2"/>
    <w:rsid w:val="00526C8D"/>
    <w:rsid w:val="00531256"/>
    <w:rsid w:val="00531BAB"/>
    <w:rsid w:val="00532719"/>
    <w:rsid w:val="00533EAA"/>
    <w:rsid w:val="00535E6C"/>
    <w:rsid w:val="005360CB"/>
    <w:rsid w:val="00537EAF"/>
    <w:rsid w:val="005407BC"/>
    <w:rsid w:val="0054121A"/>
    <w:rsid w:val="0054134D"/>
    <w:rsid w:val="0054319D"/>
    <w:rsid w:val="00543710"/>
    <w:rsid w:val="00543B24"/>
    <w:rsid w:val="00547768"/>
    <w:rsid w:val="00550288"/>
    <w:rsid w:val="005505F2"/>
    <w:rsid w:val="0055532C"/>
    <w:rsid w:val="005555FC"/>
    <w:rsid w:val="005558DE"/>
    <w:rsid w:val="00556E44"/>
    <w:rsid w:val="00557AD8"/>
    <w:rsid w:val="00557FF4"/>
    <w:rsid w:val="005601DE"/>
    <w:rsid w:val="0056081A"/>
    <w:rsid w:val="00560FB4"/>
    <w:rsid w:val="0056123F"/>
    <w:rsid w:val="005617FB"/>
    <w:rsid w:val="00561ECA"/>
    <w:rsid w:val="005636A8"/>
    <w:rsid w:val="005643A7"/>
    <w:rsid w:val="00564D0D"/>
    <w:rsid w:val="005652AE"/>
    <w:rsid w:val="005656C2"/>
    <w:rsid w:val="00567C7D"/>
    <w:rsid w:val="0057054F"/>
    <w:rsid w:val="00571689"/>
    <w:rsid w:val="00572ED7"/>
    <w:rsid w:val="00573A9E"/>
    <w:rsid w:val="00573DBD"/>
    <w:rsid w:val="005757AF"/>
    <w:rsid w:val="005758B0"/>
    <w:rsid w:val="00575BFE"/>
    <w:rsid w:val="0057603F"/>
    <w:rsid w:val="005800B6"/>
    <w:rsid w:val="00581336"/>
    <w:rsid w:val="005821D1"/>
    <w:rsid w:val="0058293B"/>
    <w:rsid w:val="00583F92"/>
    <w:rsid w:val="00584324"/>
    <w:rsid w:val="0058512A"/>
    <w:rsid w:val="005853E8"/>
    <w:rsid w:val="00586BE6"/>
    <w:rsid w:val="005901D2"/>
    <w:rsid w:val="00591DDF"/>
    <w:rsid w:val="00592003"/>
    <w:rsid w:val="00593B2E"/>
    <w:rsid w:val="0059401E"/>
    <w:rsid w:val="0059570B"/>
    <w:rsid w:val="005971FD"/>
    <w:rsid w:val="005A1782"/>
    <w:rsid w:val="005A17CB"/>
    <w:rsid w:val="005A247D"/>
    <w:rsid w:val="005A2B48"/>
    <w:rsid w:val="005A2F8F"/>
    <w:rsid w:val="005A304B"/>
    <w:rsid w:val="005A375D"/>
    <w:rsid w:val="005A6E9A"/>
    <w:rsid w:val="005B018B"/>
    <w:rsid w:val="005B028F"/>
    <w:rsid w:val="005B096D"/>
    <w:rsid w:val="005B1BAC"/>
    <w:rsid w:val="005B1EBC"/>
    <w:rsid w:val="005B5538"/>
    <w:rsid w:val="005B55A0"/>
    <w:rsid w:val="005B64C5"/>
    <w:rsid w:val="005B6615"/>
    <w:rsid w:val="005B6638"/>
    <w:rsid w:val="005B7F1E"/>
    <w:rsid w:val="005C24F2"/>
    <w:rsid w:val="005C3659"/>
    <w:rsid w:val="005C5106"/>
    <w:rsid w:val="005C54EF"/>
    <w:rsid w:val="005C59A8"/>
    <w:rsid w:val="005C6BE6"/>
    <w:rsid w:val="005D0A96"/>
    <w:rsid w:val="005D423A"/>
    <w:rsid w:val="005D72A8"/>
    <w:rsid w:val="005D7EAB"/>
    <w:rsid w:val="005E1F9B"/>
    <w:rsid w:val="005E2A49"/>
    <w:rsid w:val="005E32D4"/>
    <w:rsid w:val="005E3C4F"/>
    <w:rsid w:val="005E49E5"/>
    <w:rsid w:val="005E4B19"/>
    <w:rsid w:val="005E5270"/>
    <w:rsid w:val="005E56FB"/>
    <w:rsid w:val="005E7D27"/>
    <w:rsid w:val="005E7EDF"/>
    <w:rsid w:val="005F00AA"/>
    <w:rsid w:val="005F1474"/>
    <w:rsid w:val="005F385C"/>
    <w:rsid w:val="005F6B33"/>
    <w:rsid w:val="005F6EFD"/>
    <w:rsid w:val="005F7939"/>
    <w:rsid w:val="005F7E60"/>
    <w:rsid w:val="00600B62"/>
    <w:rsid w:val="00604287"/>
    <w:rsid w:val="00606785"/>
    <w:rsid w:val="00606FD0"/>
    <w:rsid w:val="00610961"/>
    <w:rsid w:val="00611C7C"/>
    <w:rsid w:val="0061284D"/>
    <w:rsid w:val="00613D33"/>
    <w:rsid w:val="006147BE"/>
    <w:rsid w:val="00615C92"/>
    <w:rsid w:val="00621ACF"/>
    <w:rsid w:val="00623050"/>
    <w:rsid w:val="00623C23"/>
    <w:rsid w:val="006250EE"/>
    <w:rsid w:val="00627C9D"/>
    <w:rsid w:val="00630911"/>
    <w:rsid w:val="00630DAF"/>
    <w:rsid w:val="00633FA9"/>
    <w:rsid w:val="006412D0"/>
    <w:rsid w:val="006413E3"/>
    <w:rsid w:val="0064244E"/>
    <w:rsid w:val="00642773"/>
    <w:rsid w:val="00642AD5"/>
    <w:rsid w:val="00644194"/>
    <w:rsid w:val="00645825"/>
    <w:rsid w:val="006474FD"/>
    <w:rsid w:val="006529E4"/>
    <w:rsid w:val="0065318E"/>
    <w:rsid w:val="00653B63"/>
    <w:rsid w:val="0065455E"/>
    <w:rsid w:val="0065634B"/>
    <w:rsid w:val="00660F51"/>
    <w:rsid w:val="0066495F"/>
    <w:rsid w:val="00664B56"/>
    <w:rsid w:val="006660E4"/>
    <w:rsid w:val="006703AC"/>
    <w:rsid w:val="00670AF2"/>
    <w:rsid w:val="00670F1A"/>
    <w:rsid w:val="00671627"/>
    <w:rsid w:val="00671A22"/>
    <w:rsid w:val="0067287A"/>
    <w:rsid w:val="00673D6C"/>
    <w:rsid w:val="00675AB1"/>
    <w:rsid w:val="006765C5"/>
    <w:rsid w:val="00680D0F"/>
    <w:rsid w:val="00681035"/>
    <w:rsid w:val="00681134"/>
    <w:rsid w:val="006814BA"/>
    <w:rsid w:val="00681694"/>
    <w:rsid w:val="0068184F"/>
    <w:rsid w:val="0068388D"/>
    <w:rsid w:val="00684468"/>
    <w:rsid w:val="006872A6"/>
    <w:rsid w:val="00687B5E"/>
    <w:rsid w:val="00690396"/>
    <w:rsid w:val="00691A81"/>
    <w:rsid w:val="006934B3"/>
    <w:rsid w:val="006937B3"/>
    <w:rsid w:val="00693DE0"/>
    <w:rsid w:val="006941E5"/>
    <w:rsid w:val="006947A5"/>
    <w:rsid w:val="00694B70"/>
    <w:rsid w:val="00695B22"/>
    <w:rsid w:val="00695B6D"/>
    <w:rsid w:val="00695C4E"/>
    <w:rsid w:val="006A0C22"/>
    <w:rsid w:val="006A0CF1"/>
    <w:rsid w:val="006A110F"/>
    <w:rsid w:val="006A138B"/>
    <w:rsid w:val="006A7C80"/>
    <w:rsid w:val="006A7D5F"/>
    <w:rsid w:val="006B0B07"/>
    <w:rsid w:val="006B1133"/>
    <w:rsid w:val="006B2A9F"/>
    <w:rsid w:val="006B2AAA"/>
    <w:rsid w:val="006B2BD1"/>
    <w:rsid w:val="006B32A7"/>
    <w:rsid w:val="006B353F"/>
    <w:rsid w:val="006B368D"/>
    <w:rsid w:val="006B5DCD"/>
    <w:rsid w:val="006B70B8"/>
    <w:rsid w:val="006C1539"/>
    <w:rsid w:val="006C2722"/>
    <w:rsid w:val="006C2FFF"/>
    <w:rsid w:val="006C3374"/>
    <w:rsid w:val="006C4F1E"/>
    <w:rsid w:val="006C5248"/>
    <w:rsid w:val="006C725D"/>
    <w:rsid w:val="006D2DA0"/>
    <w:rsid w:val="006D49CF"/>
    <w:rsid w:val="006D4D5F"/>
    <w:rsid w:val="006D5AAA"/>
    <w:rsid w:val="006D6144"/>
    <w:rsid w:val="006D7D02"/>
    <w:rsid w:val="006E1A7E"/>
    <w:rsid w:val="006E1ED4"/>
    <w:rsid w:val="006E2124"/>
    <w:rsid w:val="006E3990"/>
    <w:rsid w:val="006E4331"/>
    <w:rsid w:val="006E57CC"/>
    <w:rsid w:val="006E5F7A"/>
    <w:rsid w:val="006E6D68"/>
    <w:rsid w:val="006F356E"/>
    <w:rsid w:val="006F3A80"/>
    <w:rsid w:val="006F3F6F"/>
    <w:rsid w:val="006F47E0"/>
    <w:rsid w:val="006F6526"/>
    <w:rsid w:val="006F7954"/>
    <w:rsid w:val="006F7E88"/>
    <w:rsid w:val="007003C7"/>
    <w:rsid w:val="00701BFA"/>
    <w:rsid w:val="00701DBF"/>
    <w:rsid w:val="00702AFD"/>
    <w:rsid w:val="00702B25"/>
    <w:rsid w:val="00702E38"/>
    <w:rsid w:val="00702E4E"/>
    <w:rsid w:val="007038F2"/>
    <w:rsid w:val="00706DF0"/>
    <w:rsid w:val="0070716D"/>
    <w:rsid w:val="00711352"/>
    <w:rsid w:val="00711659"/>
    <w:rsid w:val="00714588"/>
    <w:rsid w:val="007146B1"/>
    <w:rsid w:val="00715453"/>
    <w:rsid w:val="007162E7"/>
    <w:rsid w:val="00720C63"/>
    <w:rsid w:val="00723263"/>
    <w:rsid w:val="007265E0"/>
    <w:rsid w:val="0073047D"/>
    <w:rsid w:val="00730FA7"/>
    <w:rsid w:val="007320A3"/>
    <w:rsid w:val="00732629"/>
    <w:rsid w:val="0073333A"/>
    <w:rsid w:val="00733650"/>
    <w:rsid w:val="007360DA"/>
    <w:rsid w:val="0073756E"/>
    <w:rsid w:val="00740BDA"/>
    <w:rsid w:val="00740E1D"/>
    <w:rsid w:val="007412E5"/>
    <w:rsid w:val="00742855"/>
    <w:rsid w:val="00743493"/>
    <w:rsid w:val="007434CB"/>
    <w:rsid w:val="007445F1"/>
    <w:rsid w:val="00744A16"/>
    <w:rsid w:val="00745490"/>
    <w:rsid w:val="007518BE"/>
    <w:rsid w:val="007522FB"/>
    <w:rsid w:val="007547FA"/>
    <w:rsid w:val="00754A05"/>
    <w:rsid w:val="0075548F"/>
    <w:rsid w:val="0075636D"/>
    <w:rsid w:val="007600F1"/>
    <w:rsid w:val="0076030F"/>
    <w:rsid w:val="00760CEB"/>
    <w:rsid w:val="00761553"/>
    <w:rsid w:val="00761960"/>
    <w:rsid w:val="00761B7A"/>
    <w:rsid w:val="00762728"/>
    <w:rsid w:val="007630B0"/>
    <w:rsid w:val="00763B68"/>
    <w:rsid w:val="007641A8"/>
    <w:rsid w:val="00764999"/>
    <w:rsid w:val="007670F6"/>
    <w:rsid w:val="007678A3"/>
    <w:rsid w:val="00767AAA"/>
    <w:rsid w:val="00771453"/>
    <w:rsid w:val="00771583"/>
    <w:rsid w:val="0077189A"/>
    <w:rsid w:val="007752A4"/>
    <w:rsid w:val="0078098A"/>
    <w:rsid w:val="00780994"/>
    <w:rsid w:val="00781B67"/>
    <w:rsid w:val="00781F41"/>
    <w:rsid w:val="00782E91"/>
    <w:rsid w:val="00783E64"/>
    <w:rsid w:val="0078585F"/>
    <w:rsid w:val="00786FA1"/>
    <w:rsid w:val="00790429"/>
    <w:rsid w:val="00793F20"/>
    <w:rsid w:val="00794441"/>
    <w:rsid w:val="00794B30"/>
    <w:rsid w:val="00795100"/>
    <w:rsid w:val="0079528F"/>
    <w:rsid w:val="0079618B"/>
    <w:rsid w:val="00796EDD"/>
    <w:rsid w:val="007A15EB"/>
    <w:rsid w:val="007A5F57"/>
    <w:rsid w:val="007A646A"/>
    <w:rsid w:val="007A6DA9"/>
    <w:rsid w:val="007B062B"/>
    <w:rsid w:val="007B2137"/>
    <w:rsid w:val="007B2B2C"/>
    <w:rsid w:val="007B2D41"/>
    <w:rsid w:val="007B6CBD"/>
    <w:rsid w:val="007B7389"/>
    <w:rsid w:val="007C10FC"/>
    <w:rsid w:val="007C14FA"/>
    <w:rsid w:val="007C24C8"/>
    <w:rsid w:val="007C3718"/>
    <w:rsid w:val="007C4484"/>
    <w:rsid w:val="007C62E3"/>
    <w:rsid w:val="007D117F"/>
    <w:rsid w:val="007D11F5"/>
    <w:rsid w:val="007D1DF2"/>
    <w:rsid w:val="007D3937"/>
    <w:rsid w:val="007D3DAD"/>
    <w:rsid w:val="007D3EFF"/>
    <w:rsid w:val="007D4DB0"/>
    <w:rsid w:val="007D7AA9"/>
    <w:rsid w:val="007D7C41"/>
    <w:rsid w:val="007D7F62"/>
    <w:rsid w:val="007E0317"/>
    <w:rsid w:val="007E0489"/>
    <w:rsid w:val="007E1BC6"/>
    <w:rsid w:val="007E2AFB"/>
    <w:rsid w:val="007E7B99"/>
    <w:rsid w:val="007F092D"/>
    <w:rsid w:val="007F10CF"/>
    <w:rsid w:val="007F1774"/>
    <w:rsid w:val="007F2692"/>
    <w:rsid w:val="007F37AA"/>
    <w:rsid w:val="007F388F"/>
    <w:rsid w:val="007F484A"/>
    <w:rsid w:val="007F4A9F"/>
    <w:rsid w:val="007F58B7"/>
    <w:rsid w:val="007F6D88"/>
    <w:rsid w:val="007F778E"/>
    <w:rsid w:val="008008BC"/>
    <w:rsid w:val="00801C0D"/>
    <w:rsid w:val="00802364"/>
    <w:rsid w:val="008034BA"/>
    <w:rsid w:val="00803840"/>
    <w:rsid w:val="00805DC8"/>
    <w:rsid w:val="008077E0"/>
    <w:rsid w:val="00807EA1"/>
    <w:rsid w:val="00810A60"/>
    <w:rsid w:val="00810EC9"/>
    <w:rsid w:val="00813DA0"/>
    <w:rsid w:val="0081443E"/>
    <w:rsid w:val="00816B1B"/>
    <w:rsid w:val="0082012F"/>
    <w:rsid w:val="008231F4"/>
    <w:rsid w:val="008239B3"/>
    <w:rsid w:val="0082545B"/>
    <w:rsid w:val="00826B55"/>
    <w:rsid w:val="008275A8"/>
    <w:rsid w:val="008309E4"/>
    <w:rsid w:val="00830C7A"/>
    <w:rsid w:val="00831366"/>
    <w:rsid w:val="0083184F"/>
    <w:rsid w:val="00834415"/>
    <w:rsid w:val="008358D7"/>
    <w:rsid w:val="008360D3"/>
    <w:rsid w:val="008372B3"/>
    <w:rsid w:val="00837A8F"/>
    <w:rsid w:val="008406E6"/>
    <w:rsid w:val="00843CC9"/>
    <w:rsid w:val="00844B99"/>
    <w:rsid w:val="008461E4"/>
    <w:rsid w:val="008469C5"/>
    <w:rsid w:val="008508DE"/>
    <w:rsid w:val="00851872"/>
    <w:rsid w:val="00851B0F"/>
    <w:rsid w:val="00852A28"/>
    <w:rsid w:val="00854862"/>
    <w:rsid w:val="008573D3"/>
    <w:rsid w:val="008577C6"/>
    <w:rsid w:val="00860FB3"/>
    <w:rsid w:val="0086138B"/>
    <w:rsid w:val="00864B0E"/>
    <w:rsid w:val="008651B3"/>
    <w:rsid w:val="00865740"/>
    <w:rsid w:val="008730A5"/>
    <w:rsid w:val="0087339F"/>
    <w:rsid w:val="008739B2"/>
    <w:rsid w:val="00874089"/>
    <w:rsid w:val="00874D2A"/>
    <w:rsid w:val="008751B1"/>
    <w:rsid w:val="0087594D"/>
    <w:rsid w:val="008759C2"/>
    <w:rsid w:val="00877DD2"/>
    <w:rsid w:val="008809B8"/>
    <w:rsid w:val="00880B93"/>
    <w:rsid w:val="008817FE"/>
    <w:rsid w:val="00882D16"/>
    <w:rsid w:val="00883B3E"/>
    <w:rsid w:val="008844C3"/>
    <w:rsid w:val="00884E2F"/>
    <w:rsid w:val="0088554B"/>
    <w:rsid w:val="00885CF9"/>
    <w:rsid w:val="00885DD4"/>
    <w:rsid w:val="0088691E"/>
    <w:rsid w:val="00887C9D"/>
    <w:rsid w:val="00892B09"/>
    <w:rsid w:val="00893E59"/>
    <w:rsid w:val="00894C89"/>
    <w:rsid w:val="0089588F"/>
    <w:rsid w:val="00895EC4"/>
    <w:rsid w:val="008961DE"/>
    <w:rsid w:val="00896E79"/>
    <w:rsid w:val="00897F15"/>
    <w:rsid w:val="008A191E"/>
    <w:rsid w:val="008A1B27"/>
    <w:rsid w:val="008A21B7"/>
    <w:rsid w:val="008A4C95"/>
    <w:rsid w:val="008A5289"/>
    <w:rsid w:val="008A5FCC"/>
    <w:rsid w:val="008A60FC"/>
    <w:rsid w:val="008A633B"/>
    <w:rsid w:val="008A6C13"/>
    <w:rsid w:val="008A7DD6"/>
    <w:rsid w:val="008B0FF1"/>
    <w:rsid w:val="008B37DE"/>
    <w:rsid w:val="008B3C43"/>
    <w:rsid w:val="008B401C"/>
    <w:rsid w:val="008B5CE2"/>
    <w:rsid w:val="008B7101"/>
    <w:rsid w:val="008B74CF"/>
    <w:rsid w:val="008C08CC"/>
    <w:rsid w:val="008C3AEB"/>
    <w:rsid w:val="008C3FF4"/>
    <w:rsid w:val="008C476B"/>
    <w:rsid w:val="008C48AC"/>
    <w:rsid w:val="008C4B92"/>
    <w:rsid w:val="008D146D"/>
    <w:rsid w:val="008D157D"/>
    <w:rsid w:val="008D4512"/>
    <w:rsid w:val="008D4B28"/>
    <w:rsid w:val="008D5B6B"/>
    <w:rsid w:val="008D6756"/>
    <w:rsid w:val="008D6AE1"/>
    <w:rsid w:val="008D6F33"/>
    <w:rsid w:val="008D7992"/>
    <w:rsid w:val="008D7A44"/>
    <w:rsid w:val="008D7AA1"/>
    <w:rsid w:val="008D7D27"/>
    <w:rsid w:val="008E0254"/>
    <w:rsid w:val="008E38AF"/>
    <w:rsid w:val="008E4004"/>
    <w:rsid w:val="008E73F4"/>
    <w:rsid w:val="008F1036"/>
    <w:rsid w:val="008F126D"/>
    <w:rsid w:val="008F1507"/>
    <w:rsid w:val="008F5061"/>
    <w:rsid w:val="008F5603"/>
    <w:rsid w:val="008F75CA"/>
    <w:rsid w:val="00900B8E"/>
    <w:rsid w:val="00901DC3"/>
    <w:rsid w:val="0090221D"/>
    <w:rsid w:val="009023B2"/>
    <w:rsid w:val="00902CF0"/>
    <w:rsid w:val="0090343E"/>
    <w:rsid w:val="0090534B"/>
    <w:rsid w:val="00906132"/>
    <w:rsid w:val="0090625F"/>
    <w:rsid w:val="00906510"/>
    <w:rsid w:val="00906534"/>
    <w:rsid w:val="00911E88"/>
    <w:rsid w:val="009144A7"/>
    <w:rsid w:val="009148E7"/>
    <w:rsid w:val="00916C0D"/>
    <w:rsid w:val="0092251F"/>
    <w:rsid w:val="00922E18"/>
    <w:rsid w:val="0092563E"/>
    <w:rsid w:val="0092589E"/>
    <w:rsid w:val="009306EB"/>
    <w:rsid w:val="00930AF8"/>
    <w:rsid w:val="009325E9"/>
    <w:rsid w:val="00932D61"/>
    <w:rsid w:val="00933607"/>
    <w:rsid w:val="00934FCA"/>
    <w:rsid w:val="00935548"/>
    <w:rsid w:val="009362E7"/>
    <w:rsid w:val="0093646A"/>
    <w:rsid w:val="0093754A"/>
    <w:rsid w:val="0094008B"/>
    <w:rsid w:val="009400C9"/>
    <w:rsid w:val="009404CB"/>
    <w:rsid w:val="00940CCB"/>
    <w:rsid w:val="00941F1C"/>
    <w:rsid w:val="00943A47"/>
    <w:rsid w:val="00943DC3"/>
    <w:rsid w:val="00944231"/>
    <w:rsid w:val="009461DF"/>
    <w:rsid w:val="009511C2"/>
    <w:rsid w:val="0095166C"/>
    <w:rsid w:val="00952CAC"/>
    <w:rsid w:val="00953E4A"/>
    <w:rsid w:val="00954E14"/>
    <w:rsid w:val="00960288"/>
    <w:rsid w:val="0096192D"/>
    <w:rsid w:val="00961AEC"/>
    <w:rsid w:val="00961D21"/>
    <w:rsid w:val="0096214E"/>
    <w:rsid w:val="00962186"/>
    <w:rsid w:val="009639AA"/>
    <w:rsid w:val="00965A24"/>
    <w:rsid w:val="00965B9F"/>
    <w:rsid w:val="0097187B"/>
    <w:rsid w:val="00971A7B"/>
    <w:rsid w:val="0097337B"/>
    <w:rsid w:val="009743E2"/>
    <w:rsid w:val="00974A6B"/>
    <w:rsid w:val="0097664D"/>
    <w:rsid w:val="00977D4E"/>
    <w:rsid w:val="0098048F"/>
    <w:rsid w:val="00981270"/>
    <w:rsid w:val="00981E2C"/>
    <w:rsid w:val="009828C2"/>
    <w:rsid w:val="00982D85"/>
    <w:rsid w:val="00984BAE"/>
    <w:rsid w:val="009855CC"/>
    <w:rsid w:val="00986CCA"/>
    <w:rsid w:val="00987A26"/>
    <w:rsid w:val="009908AD"/>
    <w:rsid w:val="00992169"/>
    <w:rsid w:val="00992348"/>
    <w:rsid w:val="00992ACA"/>
    <w:rsid w:val="00992F47"/>
    <w:rsid w:val="00993001"/>
    <w:rsid w:val="009937EE"/>
    <w:rsid w:val="00997010"/>
    <w:rsid w:val="009971DC"/>
    <w:rsid w:val="0099791E"/>
    <w:rsid w:val="009A0056"/>
    <w:rsid w:val="009A0A7F"/>
    <w:rsid w:val="009A1CBF"/>
    <w:rsid w:val="009A2205"/>
    <w:rsid w:val="009A2C8D"/>
    <w:rsid w:val="009A3F6D"/>
    <w:rsid w:val="009A54ED"/>
    <w:rsid w:val="009A72EC"/>
    <w:rsid w:val="009A7520"/>
    <w:rsid w:val="009A798E"/>
    <w:rsid w:val="009B055B"/>
    <w:rsid w:val="009B25CB"/>
    <w:rsid w:val="009B39C0"/>
    <w:rsid w:val="009B416E"/>
    <w:rsid w:val="009B7452"/>
    <w:rsid w:val="009C0FFD"/>
    <w:rsid w:val="009C1303"/>
    <w:rsid w:val="009C19D6"/>
    <w:rsid w:val="009C204B"/>
    <w:rsid w:val="009C3649"/>
    <w:rsid w:val="009C3C1B"/>
    <w:rsid w:val="009C5261"/>
    <w:rsid w:val="009C5C07"/>
    <w:rsid w:val="009C78FD"/>
    <w:rsid w:val="009C7A48"/>
    <w:rsid w:val="009C7E2E"/>
    <w:rsid w:val="009D460B"/>
    <w:rsid w:val="009D4E7A"/>
    <w:rsid w:val="009D531A"/>
    <w:rsid w:val="009D6460"/>
    <w:rsid w:val="009D7BB1"/>
    <w:rsid w:val="009D7F00"/>
    <w:rsid w:val="009E1C36"/>
    <w:rsid w:val="009E2504"/>
    <w:rsid w:val="009E2877"/>
    <w:rsid w:val="009E2A7B"/>
    <w:rsid w:val="009E47AB"/>
    <w:rsid w:val="009E542C"/>
    <w:rsid w:val="009E648F"/>
    <w:rsid w:val="009E68AA"/>
    <w:rsid w:val="009F1E25"/>
    <w:rsid w:val="009F30DE"/>
    <w:rsid w:val="009F57F5"/>
    <w:rsid w:val="009F5EFD"/>
    <w:rsid w:val="009F5F92"/>
    <w:rsid w:val="009F7D31"/>
    <w:rsid w:val="009F7E85"/>
    <w:rsid w:val="00A0081E"/>
    <w:rsid w:val="00A00AE2"/>
    <w:rsid w:val="00A0293B"/>
    <w:rsid w:val="00A04DF0"/>
    <w:rsid w:val="00A0671D"/>
    <w:rsid w:val="00A06A0A"/>
    <w:rsid w:val="00A071A9"/>
    <w:rsid w:val="00A07496"/>
    <w:rsid w:val="00A10DC8"/>
    <w:rsid w:val="00A14715"/>
    <w:rsid w:val="00A151B8"/>
    <w:rsid w:val="00A16B1C"/>
    <w:rsid w:val="00A17309"/>
    <w:rsid w:val="00A21349"/>
    <w:rsid w:val="00A21EC3"/>
    <w:rsid w:val="00A21EC6"/>
    <w:rsid w:val="00A220D2"/>
    <w:rsid w:val="00A25B6F"/>
    <w:rsid w:val="00A26E22"/>
    <w:rsid w:val="00A2729B"/>
    <w:rsid w:val="00A27D02"/>
    <w:rsid w:val="00A3153C"/>
    <w:rsid w:val="00A31785"/>
    <w:rsid w:val="00A438C5"/>
    <w:rsid w:val="00A4396F"/>
    <w:rsid w:val="00A43A7B"/>
    <w:rsid w:val="00A44241"/>
    <w:rsid w:val="00A44F46"/>
    <w:rsid w:val="00A45294"/>
    <w:rsid w:val="00A505E5"/>
    <w:rsid w:val="00A50A0E"/>
    <w:rsid w:val="00A50B37"/>
    <w:rsid w:val="00A515AD"/>
    <w:rsid w:val="00A5171D"/>
    <w:rsid w:val="00A537CB"/>
    <w:rsid w:val="00A53945"/>
    <w:rsid w:val="00A53FC1"/>
    <w:rsid w:val="00A540B1"/>
    <w:rsid w:val="00A56A5D"/>
    <w:rsid w:val="00A570A5"/>
    <w:rsid w:val="00A60AB2"/>
    <w:rsid w:val="00A60E51"/>
    <w:rsid w:val="00A62723"/>
    <w:rsid w:val="00A636CE"/>
    <w:rsid w:val="00A6500D"/>
    <w:rsid w:val="00A653C5"/>
    <w:rsid w:val="00A65843"/>
    <w:rsid w:val="00A6734E"/>
    <w:rsid w:val="00A67A6C"/>
    <w:rsid w:val="00A71A89"/>
    <w:rsid w:val="00A72510"/>
    <w:rsid w:val="00A72C1A"/>
    <w:rsid w:val="00A75775"/>
    <w:rsid w:val="00A75DFA"/>
    <w:rsid w:val="00A77A37"/>
    <w:rsid w:val="00A805B0"/>
    <w:rsid w:val="00A80BEA"/>
    <w:rsid w:val="00A81A30"/>
    <w:rsid w:val="00A83021"/>
    <w:rsid w:val="00A83FF9"/>
    <w:rsid w:val="00A84549"/>
    <w:rsid w:val="00A84E19"/>
    <w:rsid w:val="00A8772C"/>
    <w:rsid w:val="00A9157C"/>
    <w:rsid w:val="00A93132"/>
    <w:rsid w:val="00A94709"/>
    <w:rsid w:val="00A94D95"/>
    <w:rsid w:val="00A964C4"/>
    <w:rsid w:val="00A975CE"/>
    <w:rsid w:val="00AA0C9D"/>
    <w:rsid w:val="00AA11E5"/>
    <w:rsid w:val="00AA6234"/>
    <w:rsid w:val="00AB063A"/>
    <w:rsid w:val="00AB19CC"/>
    <w:rsid w:val="00AB1EF3"/>
    <w:rsid w:val="00AB244A"/>
    <w:rsid w:val="00AB2F83"/>
    <w:rsid w:val="00AB366F"/>
    <w:rsid w:val="00AB38A4"/>
    <w:rsid w:val="00AB4D21"/>
    <w:rsid w:val="00AB5413"/>
    <w:rsid w:val="00AB553A"/>
    <w:rsid w:val="00AB5DF5"/>
    <w:rsid w:val="00AB6043"/>
    <w:rsid w:val="00AB6820"/>
    <w:rsid w:val="00AB74CB"/>
    <w:rsid w:val="00AC439C"/>
    <w:rsid w:val="00AD4061"/>
    <w:rsid w:val="00AD5190"/>
    <w:rsid w:val="00AD5233"/>
    <w:rsid w:val="00AE0DCB"/>
    <w:rsid w:val="00AE1EC0"/>
    <w:rsid w:val="00AE33BA"/>
    <w:rsid w:val="00AE33F7"/>
    <w:rsid w:val="00AE44D5"/>
    <w:rsid w:val="00AE5322"/>
    <w:rsid w:val="00AF0862"/>
    <w:rsid w:val="00AF08FC"/>
    <w:rsid w:val="00AF28D4"/>
    <w:rsid w:val="00AF3FE8"/>
    <w:rsid w:val="00AF5320"/>
    <w:rsid w:val="00AF5911"/>
    <w:rsid w:val="00AF65AB"/>
    <w:rsid w:val="00AF78F3"/>
    <w:rsid w:val="00B008F6"/>
    <w:rsid w:val="00B00F79"/>
    <w:rsid w:val="00B010F2"/>
    <w:rsid w:val="00B0627E"/>
    <w:rsid w:val="00B06B41"/>
    <w:rsid w:val="00B103F2"/>
    <w:rsid w:val="00B11837"/>
    <w:rsid w:val="00B124BA"/>
    <w:rsid w:val="00B135BC"/>
    <w:rsid w:val="00B15920"/>
    <w:rsid w:val="00B20E84"/>
    <w:rsid w:val="00B212CD"/>
    <w:rsid w:val="00B217B3"/>
    <w:rsid w:val="00B23D8E"/>
    <w:rsid w:val="00B256FA"/>
    <w:rsid w:val="00B26C3B"/>
    <w:rsid w:val="00B2735C"/>
    <w:rsid w:val="00B31F4B"/>
    <w:rsid w:val="00B3293C"/>
    <w:rsid w:val="00B32F5D"/>
    <w:rsid w:val="00B34FAD"/>
    <w:rsid w:val="00B37BE6"/>
    <w:rsid w:val="00B438EC"/>
    <w:rsid w:val="00B44870"/>
    <w:rsid w:val="00B44F9B"/>
    <w:rsid w:val="00B4674A"/>
    <w:rsid w:val="00B46F88"/>
    <w:rsid w:val="00B4733B"/>
    <w:rsid w:val="00B47902"/>
    <w:rsid w:val="00B47F97"/>
    <w:rsid w:val="00B5646A"/>
    <w:rsid w:val="00B567B7"/>
    <w:rsid w:val="00B56976"/>
    <w:rsid w:val="00B61D15"/>
    <w:rsid w:val="00B61F6F"/>
    <w:rsid w:val="00B6242A"/>
    <w:rsid w:val="00B624E3"/>
    <w:rsid w:val="00B6415F"/>
    <w:rsid w:val="00B67B7A"/>
    <w:rsid w:val="00B70020"/>
    <w:rsid w:val="00B7259E"/>
    <w:rsid w:val="00B740DB"/>
    <w:rsid w:val="00B74837"/>
    <w:rsid w:val="00B74B78"/>
    <w:rsid w:val="00B75990"/>
    <w:rsid w:val="00B759D8"/>
    <w:rsid w:val="00B76767"/>
    <w:rsid w:val="00B76E74"/>
    <w:rsid w:val="00B806C2"/>
    <w:rsid w:val="00B83A90"/>
    <w:rsid w:val="00B845DA"/>
    <w:rsid w:val="00B8540F"/>
    <w:rsid w:val="00B86A32"/>
    <w:rsid w:val="00B906DD"/>
    <w:rsid w:val="00B92C52"/>
    <w:rsid w:val="00B955D6"/>
    <w:rsid w:val="00B95DD3"/>
    <w:rsid w:val="00B96A67"/>
    <w:rsid w:val="00B9713A"/>
    <w:rsid w:val="00B97216"/>
    <w:rsid w:val="00B9788A"/>
    <w:rsid w:val="00BA1F5A"/>
    <w:rsid w:val="00BA25E5"/>
    <w:rsid w:val="00BA3DA2"/>
    <w:rsid w:val="00BA53AD"/>
    <w:rsid w:val="00BA5725"/>
    <w:rsid w:val="00BB0012"/>
    <w:rsid w:val="00BB0131"/>
    <w:rsid w:val="00BB08FE"/>
    <w:rsid w:val="00BB0A3A"/>
    <w:rsid w:val="00BB1A79"/>
    <w:rsid w:val="00BB25F6"/>
    <w:rsid w:val="00BB28E1"/>
    <w:rsid w:val="00BB2BAD"/>
    <w:rsid w:val="00BB3630"/>
    <w:rsid w:val="00BB39C5"/>
    <w:rsid w:val="00BB5B6F"/>
    <w:rsid w:val="00BB62AB"/>
    <w:rsid w:val="00BB65B2"/>
    <w:rsid w:val="00BC179E"/>
    <w:rsid w:val="00BC1B9E"/>
    <w:rsid w:val="00BC212C"/>
    <w:rsid w:val="00BC22F6"/>
    <w:rsid w:val="00BC3897"/>
    <w:rsid w:val="00BC3BD6"/>
    <w:rsid w:val="00BC4FBF"/>
    <w:rsid w:val="00BC5BE4"/>
    <w:rsid w:val="00BD005F"/>
    <w:rsid w:val="00BD12CD"/>
    <w:rsid w:val="00BD14E1"/>
    <w:rsid w:val="00BD1ED7"/>
    <w:rsid w:val="00BD1FCE"/>
    <w:rsid w:val="00BD25FF"/>
    <w:rsid w:val="00BD278E"/>
    <w:rsid w:val="00BD2992"/>
    <w:rsid w:val="00BD372C"/>
    <w:rsid w:val="00BD4261"/>
    <w:rsid w:val="00BD5357"/>
    <w:rsid w:val="00BD5B12"/>
    <w:rsid w:val="00BD67D3"/>
    <w:rsid w:val="00BD7D94"/>
    <w:rsid w:val="00BE04FD"/>
    <w:rsid w:val="00BE1114"/>
    <w:rsid w:val="00BE3327"/>
    <w:rsid w:val="00BE3648"/>
    <w:rsid w:val="00BE56DC"/>
    <w:rsid w:val="00BE5819"/>
    <w:rsid w:val="00BE69F5"/>
    <w:rsid w:val="00BE7CC9"/>
    <w:rsid w:val="00BF0FDC"/>
    <w:rsid w:val="00BF597A"/>
    <w:rsid w:val="00BF6AC5"/>
    <w:rsid w:val="00BF791D"/>
    <w:rsid w:val="00C00FE3"/>
    <w:rsid w:val="00C013ED"/>
    <w:rsid w:val="00C019E5"/>
    <w:rsid w:val="00C02807"/>
    <w:rsid w:val="00C03851"/>
    <w:rsid w:val="00C03E70"/>
    <w:rsid w:val="00C071D9"/>
    <w:rsid w:val="00C07E60"/>
    <w:rsid w:val="00C108E8"/>
    <w:rsid w:val="00C12336"/>
    <w:rsid w:val="00C15374"/>
    <w:rsid w:val="00C15BD7"/>
    <w:rsid w:val="00C16B9A"/>
    <w:rsid w:val="00C17C43"/>
    <w:rsid w:val="00C218AF"/>
    <w:rsid w:val="00C2257C"/>
    <w:rsid w:val="00C25B71"/>
    <w:rsid w:val="00C31493"/>
    <w:rsid w:val="00C32DDA"/>
    <w:rsid w:val="00C342C9"/>
    <w:rsid w:val="00C34D25"/>
    <w:rsid w:val="00C35345"/>
    <w:rsid w:val="00C36A02"/>
    <w:rsid w:val="00C37FB9"/>
    <w:rsid w:val="00C40229"/>
    <w:rsid w:val="00C406E2"/>
    <w:rsid w:val="00C42493"/>
    <w:rsid w:val="00C45D49"/>
    <w:rsid w:val="00C46CE8"/>
    <w:rsid w:val="00C46E1E"/>
    <w:rsid w:val="00C51B81"/>
    <w:rsid w:val="00C53313"/>
    <w:rsid w:val="00C53948"/>
    <w:rsid w:val="00C54388"/>
    <w:rsid w:val="00C54A62"/>
    <w:rsid w:val="00C553C6"/>
    <w:rsid w:val="00C56083"/>
    <w:rsid w:val="00C560B4"/>
    <w:rsid w:val="00C56992"/>
    <w:rsid w:val="00C57DF2"/>
    <w:rsid w:val="00C603C5"/>
    <w:rsid w:val="00C61D3A"/>
    <w:rsid w:val="00C6343E"/>
    <w:rsid w:val="00C63E81"/>
    <w:rsid w:val="00C66103"/>
    <w:rsid w:val="00C6754B"/>
    <w:rsid w:val="00C702FD"/>
    <w:rsid w:val="00C71395"/>
    <w:rsid w:val="00C71915"/>
    <w:rsid w:val="00C802C3"/>
    <w:rsid w:val="00C82722"/>
    <w:rsid w:val="00C84786"/>
    <w:rsid w:val="00C86852"/>
    <w:rsid w:val="00C8732E"/>
    <w:rsid w:val="00C907B4"/>
    <w:rsid w:val="00C90B3E"/>
    <w:rsid w:val="00C90BC0"/>
    <w:rsid w:val="00C919E5"/>
    <w:rsid w:val="00C9266C"/>
    <w:rsid w:val="00C96525"/>
    <w:rsid w:val="00C969F8"/>
    <w:rsid w:val="00C97440"/>
    <w:rsid w:val="00C97808"/>
    <w:rsid w:val="00CA10B7"/>
    <w:rsid w:val="00CA299A"/>
    <w:rsid w:val="00CA2B37"/>
    <w:rsid w:val="00CA33CD"/>
    <w:rsid w:val="00CA37F2"/>
    <w:rsid w:val="00CA3BE7"/>
    <w:rsid w:val="00CA61FC"/>
    <w:rsid w:val="00CB119F"/>
    <w:rsid w:val="00CB226E"/>
    <w:rsid w:val="00CB382F"/>
    <w:rsid w:val="00CB5BFD"/>
    <w:rsid w:val="00CB69EC"/>
    <w:rsid w:val="00CB7577"/>
    <w:rsid w:val="00CC046E"/>
    <w:rsid w:val="00CC155A"/>
    <w:rsid w:val="00CC31AC"/>
    <w:rsid w:val="00CC37EB"/>
    <w:rsid w:val="00CC5C08"/>
    <w:rsid w:val="00CD0341"/>
    <w:rsid w:val="00CD0D82"/>
    <w:rsid w:val="00CD11FB"/>
    <w:rsid w:val="00CD2233"/>
    <w:rsid w:val="00CD42B2"/>
    <w:rsid w:val="00CD7A6E"/>
    <w:rsid w:val="00CE01BA"/>
    <w:rsid w:val="00CE08E7"/>
    <w:rsid w:val="00CE110E"/>
    <w:rsid w:val="00CE357F"/>
    <w:rsid w:val="00CE57B3"/>
    <w:rsid w:val="00CE67EF"/>
    <w:rsid w:val="00CE7635"/>
    <w:rsid w:val="00CE79FA"/>
    <w:rsid w:val="00CF1578"/>
    <w:rsid w:val="00CF3AAC"/>
    <w:rsid w:val="00CF3B46"/>
    <w:rsid w:val="00CF3F4C"/>
    <w:rsid w:val="00CF4DFF"/>
    <w:rsid w:val="00CF6051"/>
    <w:rsid w:val="00CF6ECE"/>
    <w:rsid w:val="00CF745F"/>
    <w:rsid w:val="00CF7822"/>
    <w:rsid w:val="00D02924"/>
    <w:rsid w:val="00D03E86"/>
    <w:rsid w:val="00D044D2"/>
    <w:rsid w:val="00D04E01"/>
    <w:rsid w:val="00D06C3B"/>
    <w:rsid w:val="00D11BF0"/>
    <w:rsid w:val="00D149C8"/>
    <w:rsid w:val="00D15201"/>
    <w:rsid w:val="00D165DC"/>
    <w:rsid w:val="00D17CB1"/>
    <w:rsid w:val="00D20D14"/>
    <w:rsid w:val="00D22158"/>
    <w:rsid w:val="00D223AA"/>
    <w:rsid w:val="00D22565"/>
    <w:rsid w:val="00D22CE4"/>
    <w:rsid w:val="00D24784"/>
    <w:rsid w:val="00D25FE4"/>
    <w:rsid w:val="00D26714"/>
    <w:rsid w:val="00D26EA6"/>
    <w:rsid w:val="00D26FA2"/>
    <w:rsid w:val="00D27C8C"/>
    <w:rsid w:val="00D321AE"/>
    <w:rsid w:val="00D3581C"/>
    <w:rsid w:val="00D35EF3"/>
    <w:rsid w:val="00D3631C"/>
    <w:rsid w:val="00D375D8"/>
    <w:rsid w:val="00D37D16"/>
    <w:rsid w:val="00D4041F"/>
    <w:rsid w:val="00D41DBF"/>
    <w:rsid w:val="00D421BF"/>
    <w:rsid w:val="00D4224B"/>
    <w:rsid w:val="00D42996"/>
    <w:rsid w:val="00D42F4F"/>
    <w:rsid w:val="00D43041"/>
    <w:rsid w:val="00D469F5"/>
    <w:rsid w:val="00D46EF6"/>
    <w:rsid w:val="00D47A1D"/>
    <w:rsid w:val="00D50A84"/>
    <w:rsid w:val="00D50C19"/>
    <w:rsid w:val="00D5425B"/>
    <w:rsid w:val="00D55317"/>
    <w:rsid w:val="00D5562A"/>
    <w:rsid w:val="00D5565A"/>
    <w:rsid w:val="00D576E4"/>
    <w:rsid w:val="00D57DDB"/>
    <w:rsid w:val="00D57ED0"/>
    <w:rsid w:val="00D57FA4"/>
    <w:rsid w:val="00D61A55"/>
    <w:rsid w:val="00D621D9"/>
    <w:rsid w:val="00D63533"/>
    <w:rsid w:val="00D63720"/>
    <w:rsid w:val="00D63E00"/>
    <w:rsid w:val="00D645F3"/>
    <w:rsid w:val="00D6494B"/>
    <w:rsid w:val="00D6621D"/>
    <w:rsid w:val="00D70444"/>
    <w:rsid w:val="00D71DB3"/>
    <w:rsid w:val="00D721A0"/>
    <w:rsid w:val="00D74035"/>
    <w:rsid w:val="00D74EF2"/>
    <w:rsid w:val="00D7611D"/>
    <w:rsid w:val="00D76EAC"/>
    <w:rsid w:val="00D80B51"/>
    <w:rsid w:val="00D80C7F"/>
    <w:rsid w:val="00D92C67"/>
    <w:rsid w:val="00D92E21"/>
    <w:rsid w:val="00D9407C"/>
    <w:rsid w:val="00D95164"/>
    <w:rsid w:val="00D96706"/>
    <w:rsid w:val="00D9681F"/>
    <w:rsid w:val="00D97648"/>
    <w:rsid w:val="00DA08DA"/>
    <w:rsid w:val="00DA13DD"/>
    <w:rsid w:val="00DA1FD7"/>
    <w:rsid w:val="00DA297F"/>
    <w:rsid w:val="00DA54DB"/>
    <w:rsid w:val="00DA63E3"/>
    <w:rsid w:val="00DA64AE"/>
    <w:rsid w:val="00DB0D09"/>
    <w:rsid w:val="00DB20C2"/>
    <w:rsid w:val="00DB37FF"/>
    <w:rsid w:val="00DB42BC"/>
    <w:rsid w:val="00DB509C"/>
    <w:rsid w:val="00DB61A9"/>
    <w:rsid w:val="00DB75B8"/>
    <w:rsid w:val="00DB7C57"/>
    <w:rsid w:val="00DC04DD"/>
    <w:rsid w:val="00DC0DD3"/>
    <w:rsid w:val="00DC1E12"/>
    <w:rsid w:val="00DC26B2"/>
    <w:rsid w:val="00DC28DE"/>
    <w:rsid w:val="00DC3E84"/>
    <w:rsid w:val="00DC6D75"/>
    <w:rsid w:val="00DD2510"/>
    <w:rsid w:val="00DD2A8B"/>
    <w:rsid w:val="00DD37F6"/>
    <w:rsid w:val="00DD42D7"/>
    <w:rsid w:val="00DD4568"/>
    <w:rsid w:val="00DD7357"/>
    <w:rsid w:val="00DD7E65"/>
    <w:rsid w:val="00DE0DC5"/>
    <w:rsid w:val="00DE17EA"/>
    <w:rsid w:val="00DE3689"/>
    <w:rsid w:val="00DE37DB"/>
    <w:rsid w:val="00DE3C87"/>
    <w:rsid w:val="00DE3E22"/>
    <w:rsid w:val="00DE463B"/>
    <w:rsid w:val="00DE55DB"/>
    <w:rsid w:val="00DE677B"/>
    <w:rsid w:val="00DE6C61"/>
    <w:rsid w:val="00DE6D70"/>
    <w:rsid w:val="00DF106C"/>
    <w:rsid w:val="00DF1478"/>
    <w:rsid w:val="00DF2D40"/>
    <w:rsid w:val="00DF5827"/>
    <w:rsid w:val="00DF65F8"/>
    <w:rsid w:val="00E024E1"/>
    <w:rsid w:val="00E03557"/>
    <w:rsid w:val="00E071C5"/>
    <w:rsid w:val="00E1232F"/>
    <w:rsid w:val="00E129E8"/>
    <w:rsid w:val="00E12D6E"/>
    <w:rsid w:val="00E13D16"/>
    <w:rsid w:val="00E152E5"/>
    <w:rsid w:val="00E1602C"/>
    <w:rsid w:val="00E16C7E"/>
    <w:rsid w:val="00E17978"/>
    <w:rsid w:val="00E22F35"/>
    <w:rsid w:val="00E2316F"/>
    <w:rsid w:val="00E24823"/>
    <w:rsid w:val="00E3002E"/>
    <w:rsid w:val="00E303E4"/>
    <w:rsid w:val="00E32AC9"/>
    <w:rsid w:val="00E32D99"/>
    <w:rsid w:val="00E33412"/>
    <w:rsid w:val="00E33A24"/>
    <w:rsid w:val="00E34251"/>
    <w:rsid w:val="00E34C99"/>
    <w:rsid w:val="00E36449"/>
    <w:rsid w:val="00E36DE4"/>
    <w:rsid w:val="00E41133"/>
    <w:rsid w:val="00E43CAD"/>
    <w:rsid w:val="00E442BC"/>
    <w:rsid w:val="00E443FE"/>
    <w:rsid w:val="00E444A7"/>
    <w:rsid w:val="00E46813"/>
    <w:rsid w:val="00E47CE7"/>
    <w:rsid w:val="00E5096F"/>
    <w:rsid w:val="00E5174C"/>
    <w:rsid w:val="00E5474E"/>
    <w:rsid w:val="00E55A07"/>
    <w:rsid w:val="00E55AA7"/>
    <w:rsid w:val="00E62E46"/>
    <w:rsid w:val="00E63CCC"/>
    <w:rsid w:val="00E650D6"/>
    <w:rsid w:val="00E65142"/>
    <w:rsid w:val="00E6658C"/>
    <w:rsid w:val="00E671B2"/>
    <w:rsid w:val="00E67380"/>
    <w:rsid w:val="00E70BBD"/>
    <w:rsid w:val="00E70E7F"/>
    <w:rsid w:val="00E70F3F"/>
    <w:rsid w:val="00E722DF"/>
    <w:rsid w:val="00E74B1E"/>
    <w:rsid w:val="00E75836"/>
    <w:rsid w:val="00E762AC"/>
    <w:rsid w:val="00E76776"/>
    <w:rsid w:val="00E80885"/>
    <w:rsid w:val="00E80BAB"/>
    <w:rsid w:val="00E813C0"/>
    <w:rsid w:val="00E82B20"/>
    <w:rsid w:val="00E83FD2"/>
    <w:rsid w:val="00E84047"/>
    <w:rsid w:val="00E85133"/>
    <w:rsid w:val="00E8628F"/>
    <w:rsid w:val="00E87433"/>
    <w:rsid w:val="00E91A23"/>
    <w:rsid w:val="00E92AD5"/>
    <w:rsid w:val="00E94EEC"/>
    <w:rsid w:val="00E968E8"/>
    <w:rsid w:val="00E96C5F"/>
    <w:rsid w:val="00E971C6"/>
    <w:rsid w:val="00E97A5B"/>
    <w:rsid w:val="00EA0CC9"/>
    <w:rsid w:val="00EA1F36"/>
    <w:rsid w:val="00EA3FAE"/>
    <w:rsid w:val="00EA4F51"/>
    <w:rsid w:val="00EA52FC"/>
    <w:rsid w:val="00EA6443"/>
    <w:rsid w:val="00EB0905"/>
    <w:rsid w:val="00EB1D9C"/>
    <w:rsid w:val="00EB20A3"/>
    <w:rsid w:val="00EB30D3"/>
    <w:rsid w:val="00EB67CA"/>
    <w:rsid w:val="00EB6EE7"/>
    <w:rsid w:val="00EB7BC8"/>
    <w:rsid w:val="00EC0A8E"/>
    <w:rsid w:val="00EC32C6"/>
    <w:rsid w:val="00EC3CFD"/>
    <w:rsid w:val="00EC3FB9"/>
    <w:rsid w:val="00EC4D1E"/>
    <w:rsid w:val="00EC519E"/>
    <w:rsid w:val="00EC5552"/>
    <w:rsid w:val="00EC65DE"/>
    <w:rsid w:val="00ED0820"/>
    <w:rsid w:val="00ED0C2B"/>
    <w:rsid w:val="00ED11A2"/>
    <w:rsid w:val="00ED260D"/>
    <w:rsid w:val="00ED2A8D"/>
    <w:rsid w:val="00ED2E48"/>
    <w:rsid w:val="00ED4E0F"/>
    <w:rsid w:val="00ED5503"/>
    <w:rsid w:val="00ED6F66"/>
    <w:rsid w:val="00ED75F4"/>
    <w:rsid w:val="00EE091B"/>
    <w:rsid w:val="00EE09FD"/>
    <w:rsid w:val="00EE0D67"/>
    <w:rsid w:val="00EE1897"/>
    <w:rsid w:val="00EE37E2"/>
    <w:rsid w:val="00EE4109"/>
    <w:rsid w:val="00EE4917"/>
    <w:rsid w:val="00EE5A0A"/>
    <w:rsid w:val="00EE5BEB"/>
    <w:rsid w:val="00EE6CBD"/>
    <w:rsid w:val="00EE6FA4"/>
    <w:rsid w:val="00EE78C7"/>
    <w:rsid w:val="00EF089B"/>
    <w:rsid w:val="00EF0D6F"/>
    <w:rsid w:val="00EF1130"/>
    <w:rsid w:val="00EF12CB"/>
    <w:rsid w:val="00EF1F2E"/>
    <w:rsid w:val="00EF428F"/>
    <w:rsid w:val="00EF4CF9"/>
    <w:rsid w:val="00EF4DA1"/>
    <w:rsid w:val="00EF54E2"/>
    <w:rsid w:val="00EF5CBC"/>
    <w:rsid w:val="00EF7427"/>
    <w:rsid w:val="00F00256"/>
    <w:rsid w:val="00F024E5"/>
    <w:rsid w:val="00F02E6C"/>
    <w:rsid w:val="00F0489C"/>
    <w:rsid w:val="00F10606"/>
    <w:rsid w:val="00F10B75"/>
    <w:rsid w:val="00F11E04"/>
    <w:rsid w:val="00F13D4D"/>
    <w:rsid w:val="00F1678D"/>
    <w:rsid w:val="00F16EC8"/>
    <w:rsid w:val="00F17032"/>
    <w:rsid w:val="00F243B8"/>
    <w:rsid w:val="00F24E10"/>
    <w:rsid w:val="00F269B9"/>
    <w:rsid w:val="00F300C6"/>
    <w:rsid w:val="00F3090C"/>
    <w:rsid w:val="00F33AA4"/>
    <w:rsid w:val="00F41055"/>
    <w:rsid w:val="00F41232"/>
    <w:rsid w:val="00F431AA"/>
    <w:rsid w:val="00F43B5B"/>
    <w:rsid w:val="00F4630C"/>
    <w:rsid w:val="00F467E3"/>
    <w:rsid w:val="00F4694D"/>
    <w:rsid w:val="00F475C2"/>
    <w:rsid w:val="00F51C94"/>
    <w:rsid w:val="00F5223D"/>
    <w:rsid w:val="00F53643"/>
    <w:rsid w:val="00F54BE3"/>
    <w:rsid w:val="00F55932"/>
    <w:rsid w:val="00F560E4"/>
    <w:rsid w:val="00F56F50"/>
    <w:rsid w:val="00F57750"/>
    <w:rsid w:val="00F6020B"/>
    <w:rsid w:val="00F62B2B"/>
    <w:rsid w:val="00F62D99"/>
    <w:rsid w:val="00F653CF"/>
    <w:rsid w:val="00F666A1"/>
    <w:rsid w:val="00F677C2"/>
    <w:rsid w:val="00F67ACE"/>
    <w:rsid w:val="00F707B1"/>
    <w:rsid w:val="00F70BA6"/>
    <w:rsid w:val="00F70F43"/>
    <w:rsid w:val="00F71A87"/>
    <w:rsid w:val="00F73439"/>
    <w:rsid w:val="00F73636"/>
    <w:rsid w:val="00F7376E"/>
    <w:rsid w:val="00F73F7D"/>
    <w:rsid w:val="00F7425C"/>
    <w:rsid w:val="00F74325"/>
    <w:rsid w:val="00F74DE4"/>
    <w:rsid w:val="00F767B1"/>
    <w:rsid w:val="00F76BEA"/>
    <w:rsid w:val="00F80C78"/>
    <w:rsid w:val="00F81624"/>
    <w:rsid w:val="00F818CD"/>
    <w:rsid w:val="00F822F6"/>
    <w:rsid w:val="00F826AE"/>
    <w:rsid w:val="00F851F3"/>
    <w:rsid w:val="00F85632"/>
    <w:rsid w:val="00F856A3"/>
    <w:rsid w:val="00F858BE"/>
    <w:rsid w:val="00F85971"/>
    <w:rsid w:val="00F87178"/>
    <w:rsid w:val="00F87D66"/>
    <w:rsid w:val="00F91F81"/>
    <w:rsid w:val="00F93194"/>
    <w:rsid w:val="00F946D8"/>
    <w:rsid w:val="00F953AF"/>
    <w:rsid w:val="00F971DF"/>
    <w:rsid w:val="00FA1C0D"/>
    <w:rsid w:val="00FA24BE"/>
    <w:rsid w:val="00FA3828"/>
    <w:rsid w:val="00FA6457"/>
    <w:rsid w:val="00FA6EA5"/>
    <w:rsid w:val="00FA7330"/>
    <w:rsid w:val="00FA74C2"/>
    <w:rsid w:val="00FA7807"/>
    <w:rsid w:val="00FB01D7"/>
    <w:rsid w:val="00FB12F4"/>
    <w:rsid w:val="00FB1852"/>
    <w:rsid w:val="00FB196C"/>
    <w:rsid w:val="00FB1A5C"/>
    <w:rsid w:val="00FB2811"/>
    <w:rsid w:val="00FB3837"/>
    <w:rsid w:val="00FB491C"/>
    <w:rsid w:val="00FB4D0A"/>
    <w:rsid w:val="00FB6142"/>
    <w:rsid w:val="00FB6F6F"/>
    <w:rsid w:val="00FC224E"/>
    <w:rsid w:val="00FC25A3"/>
    <w:rsid w:val="00FC26C8"/>
    <w:rsid w:val="00FC3073"/>
    <w:rsid w:val="00FC4E12"/>
    <w:rsid w:val="00FC54E9"/>
    <w:rsid w:val="00FC6EEB"/>
    <w:rsid w:val="00FC78D5"/>
    <w:rsid w:val="00FD08AB"/>
    <w:rsid w:val="00FD0E6C"/>
    <w:rsid w:val="00FD1A6D"/>
    <w:rsid w:val="00FD1B05"/>
    <w:rsid w:val="00FD2E68"/>
    <w:rsid w:val="00FD3C4E"/>
    <w:rsid w:val="00FD5F92"/>
    <w:rsid w:val="00FD7815"/>
    <w:rsid w:val="00FD7D45"/>
    <w:rsid w:val="00FE0111"/>
    <w:rsid w:val="00FE13E5"/>
    <w:rsid w:val="00FE1CBB"/>
    <w:rsid w:val="00FE5070"/>
    <w:rsid w:val="00FE5582"/>
    <w:rsid w:val="00FE5A27"/>
    <w:rsid w:val="00FE71F3"/>
    <w:rsid w:val="00FF0679"/>
    <w:rsid w:val="00FF0D01"/>
    <w:rsid w:val="00FF28DB"/>
    <w:rsid w:val="00FF29B4"/>
    <w:rsid w:val="00FF42D6"/>
    <w:rsid w:val="00FF4BD5"/>
    <w:rsid w:val="00FF4E3D"/>
    <w:rsid w:val="00FF5CBE"/>
    <w:rsid w:val="00FF5D99"/>
    <w:rsid w:val="00FF68F0"/>
    <w:rsid w:val="00FF6EF5"/>
    <w:rsid w:val="00FF7C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02E9A9"/>
  <w15:chartTrackingRefBased/>
  <w15:docId w15:val="{E715F9FD-8CC5-4F74-9C05-653F2109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834415"/>
    <w:rPr>
      <w:sz w:val="24"/>
      <w:szCs w:val="24"/>
    </w:rPr>
  </w:style>
  <w:style w:type="paragraph" w:styleId="Nagwek2">
    <w:name w:val="heading 2"/>
    <w:basedOn w:val="Normalny"/>
    <w:next w:val="Normalny"/>
    <w:link w:val="Nagwek2Znak"/>
    <w:qFormat/>
    <w:rsid w:val="0073047D"/>
    <w:pPr>
      <w:keepNext/>
      <w:outlineLvl w:val="1"/>
    </w:pPr>
    <w:rPr>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HTML-wstpniesformatowany">
    <w:name w:val="HTML Preformatted"/>
    <w:basedOn w:val="Normalny"/>
    <w:rsid w:val="00834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ekstpodstawowy">
    <w:name w:val="Body Text"/>
    <w:basedOn w:val="Normalny"/>
    <w:link w:val="TekstpodstawowyZnak"/>
    <w:rsid w:val="009C19D6"/>
    <w:rPr>
      <w:szCs w:val="20"/>
    </w:rPr>
  </w:style>
  <w:style w:type="paragraph" w:styleId="Nagwek">
    <w:name w:val="header"/>
    <w:basedOn w:val="Normalny"/>
    <w:link w:val="NagwekZnak"/>
    <w:uiPriority w:val="99"/>
    <w:rsid w:val="00FD3C4E"/>
    <w:pPr>
      <w:tabs>
        <w:tab w:val="center" w:pos="4536"/>
        <w:tab w:val="right" w:pos="9072"/>
      </w:tabs>
    </w:pPr>
  </w:style>
  <w:style w:type="character" w:customStyle="1" w:styleId="NagwekZnak">
    <w:name w:val="Nagłówek Znak"/>
    <w:link w:val="Nagwek"/>
    <w:uiPriority w:val="99"/>
    <w:rsid w:val="00FD3C4E"/>
    <w:rPr>
      <w:sz w:val="24"/>
      <w:szCs w:val="24"/>
    </w:rPr>
  </w:style>
  <w:style w:type="paragraph" w:styleId="Stopka">
    <w:name w:val="footer"/>
    <w:basedOn w:val="Normalny"/>
    <w:link w:val="StopkaZnak"/>
    <w:uiPriority w:val="99"/>
    <w:rsid w:val="00FD3C4E"/>
    <w:pPr>
      <w:tabs>
        <w:tab w:val="center" w:pos="4536"/>
        <w:tab w:val="right" w:pos="9072"/>
      </w:tabs>
    </w:pPr>
  </w:style>
  <w:style w:type="character" w:customStyle="1" w:styleId="StopkaZnak">
    <w:name w:val="Stopka Znak"/>
    <w:link w:val="Stopka"/>
    <w:uiPriority w:val="99"/>
    <w:rsid w:val="00FD3C4E"/>
    <w:rPr>
      <w:sz w:val="24"/>
      <w:szCs w:val="24"/>
    </w:rPr>
  </w:style>
  <w:style w:type="character" w:styleId="Uwydatnienie">
    <w:name w:val="Emphasis"/>
    <w:uiPriority w:val="20"/>
    <w:qFormat/>
    <w:rsid w:val="00FD3C4E"/>
    <w:rPr>
      <w:i/>
      <w:iCs/>
    </w:rPr>
  </w:style>
  <w:style w:type="paragraph" w:styleId="Tekstdymka">
    <w:name w:val="Balloon Text"/>
    <w:basedOn w:val="Normalny"/>
    <w:link w:val="TekstdymkaZnak"/>
    <w:uiPriority w:val="99"/>
    <w:rsid w:val="007003C7"/>
    <w:rPr>
      <w:rFonts w:ascii="Tahoma" w:hAnsi="Tahoma" w:cs="Tahoma"/>
      <w:sz w:val="16"/>
      <w:szCs w:val="16"/>
    </w:rPr>
  </w:style>
  <w:style w:type="character" w:customStyle="1" w:styleId="TekstdymkaZnak">
    <w:name w:val="Tekst dymka Znak"/>
    <w:link w:val="Tekstdymka"/>
    <w:uiPriority w:val="99"/>
    <w:rsid w:val="007003C7"/>
    <w:rPr>
      <w:rFonts w:ascii="Tahoma" w:hAnsi="Tahoma" w:cs="Tahoma"/>
      <w:sz w:val="16"/>
      <w:szCs w:val="16"/>
    </w:rPr>
  </w:style>
  <w:style w:type="paragraph" w:styleId="Tekstprzypisukocowego">
    <w:name w:val="endnote text"/>
    <w:basedOn w:val="Normalny"/>
    <w:link w:val="TekstprzypisukocowegoZnak"/>
    <w:rsid w:val="002D294C"/>
    <w:rPr>
      <w:sz w:val="20"/>
      <w:szCs w:val="20"/>
    </w:rPr>
  </w:style>
  <w:style w:type="character" w:customStyle="1" w:styleId="TekstprzypisukocowegoZnak">
    <w:name w:val="Tekst przypisu końcowego Znak"/>
    <w:basedOn w:val="Domylnaczcionkaakapitu"/>
    <w:link w:val="Tekstprzypisukocowego"/>
    <w:rsid w:val="002D294C"/>
  </w:style>
  <w:style w:type="character" w:styleId="Odwoanieprzypisukocowego">
    <w:name w:val="endnote reference"/>
    <w:rsid w:val="002D294C"/>
    <w:rPr>
      <w:vertAlign w:val="superscript"/>
    </w:rPr>
  </w:style>
  <w:style w:type="paragraph" w:styleId="Akapitzlist">
    <w:name w:val="List Paragraph"/>
    <w:aliases w:val="CW_Lista"/>
    <w:basedOn w:val="Normalny"/>
    <w:link w:val="AkapitzlistZnak"/>
    <w:uiPriority w:val="34"/>
    <w:qFormat/>
    <w:rsid w:val="000912CE"/>
    <w:pPr>
      <w:ind w:left="708"/>
    </w:pPr>
  </w:style>
  <w:style w:type="character" w:customStyle="1" w:styleId="TekstpodstawowyZnak">
    <w:name w:val="Tekst podstawowy Znak"/>
    <w:link w:val="Tekstpodstawowy"/>
    <w:rsid w:val="007E1BC6"/>
    <w:rPr>
      <w:sz w:val="24"/>
    </w:rPr>
  </w:style>
  <w:style w:type="character" w:styleId="Hipercze">
    <w:name w:val="Hyperlink"/>
    <w:rsid w:val="00715453"/>
    <w:rPr>
      <w:color w:val="0000FF"/>
      <w:u w:val="single"/>
    </w:rPr>
  </w:style>
  <w:style w:type="paragraph" w:styleId="Bezodstpw">
    <w:name w:val="No Spacing"/>
    <w:link w:val="BezodstpwZnak"/>
    <w:uiPriority w:val="1"/>
    <w:qFormat/>
    <w:rsid w:val="00D03E86"/>
    <w:rPr>
      <w:rFonts w:ascii="Calibri" w:eastAsia="Calibri" w:hAnsi="Calibri"/>
      <w:sz w:val="22"/>
      <w:szCs w:val="22"/>
      <w:lang w:eastAsia="en-US"/>
    </w:rPr>
  </w:style>
  <w:style w:type="character" w:customStyle="1" w:styleId="BezodstpwZnak">
    <w:name w:val="Bez odstępów Znak"/>
    <w:link w:val="Bezodstpw"/>
    <w:uiPriority w:val="1"/>
    <w:rsid w:val="00D03E86"/>
    <w:rPr>
      <w:rFonts w:ascii="Calibri" w:eastAsia="Calibri" w:hAnsi="Calibri"/>
      <w:sz w:val="22"/>
      <w:szCs w:val="22"/>
      <w:lang w:val="pl-PL" w:eastAsia="en-US" w:bidi="ar-SA"/>
    </w:rPr>
  </w:style>
  <w:style w:type="table" w:styleId="Tabela-Siatka">
    <w:name w:val="Table Grid"/>
    <w:basedOn w:val="Standardowy"/>
    <w:uiPriority w:val="59"/>
    <w:rsid w:val="00D03E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0F1975"/>
    <w:pPr>
      <w:spacing w:before="100" w:beforeAutospacing="1" w:after="100" w:afterAutospacing="1"/>
    </w:pPr>
  </w:style>
  <w:style w:type="character" w:styleId="Pogrubienie">
    <w:name w:val="Strong"/>
    <w:uiPriority w:val="22"/>
    <w:qFormat/>
    <w:rsid w:val="000F1975"/>
    <w:rPr>
      <w:b/>
      <w:bCs/>
    </w:rPr>
  </w:style>
  <w:style w:type="paragraph" w:customStyle="1" w:styleId="Default">
    <w:name w:val="Default"/>
    <w:rsid w:val="00EF1130"/>
    <w:pPr>
      <w:autoSpaceDE w:val="0"/>
      <w:autoSpaceDN w:val="0"/>
      <w:adjustRightInd w:val="0"/>
    </w:pPr>
    <w:rPr>
      <w:rFonts w:ascii="Arial" w:eastAsia="Calibri" w:hAnsi="Arial" w:cs="Arial"/>
      <w:color w:val="000000"/>
      <w:sz w:val="24"/>
      <w:szCs w:val="24"/>
      <w:lang w:eastAsia="en-US"/>
    </w:rPr>
  </w:style>
  <w:style w:type="character" w:styleId="Odwoaniedokomentarza">
    <w:name w:val="annotation reference"/>
    <w:rsid w:val="00EF1130"/>
    <w:rPr>
      <w:sz w:val="16"/>
      <w:szCs w:val="16"/>
    </w:rPr>
  </w:style>
  <w:style w:type="paragraph" w:styleId="Tekstkomentarza">
    <w:name w:val="annotation text"/>
    <w:basedOn w:val="Normalny"/>
    <w:link w:val="TekstkomentarzaZnak"/>
    <w:rsid w:val="00EF1130"/>
    <w:rPr>
      <w:sz w:val="20"/>
      <w:szCs w:val="20"/>
    </w:rPr>
  </w:style>
  <w:style w:type="character" w:customStyle="1" w:styleId="TekstkomentarzaZnak">
    <w:name w:val="Tekst komentarza Znak"/>
    <w:basedOn w:val="Domylnaczcionkaakapitu"/>
    <w:link w:val="Tekstkomentarza"/>
    <w:rsid w:val="00EF1130"/>
  </w:style>
  <w:style w:type="paragraph" w:styleId="Tematkomentarza">
    <w:name w:val="annotation subject"/>
    <w:basedOn w:val="Tekstkomentarza"/>
    <w:next w:val="Tekstkomentarza"/>
    <w:link w:val="TematkomentarzaZnak"/>
    <w:rsid w:val="00EF1130"/>
    <w:rPr>
      <w:b/>
      <w:bCs/>
    </w:rPr>
  </w:style>
  <w:style w:type="character" w:customStyle="1" w:styleId="TematkomentarzaZnak">
    <w:name w:val="Temat komentarza Znak"/>
    <w:link w:val="Tematkomentarza"/>
    <w:rsid w:val="00EF1130"/>
    <w:rPr>
      <w:b/>
      <w:bCs/>
    </w:rPr>
  </w:style>
  <w:style w:type="character" w:customStyle="1" w:styleId="AkapitzlistZnak">
    <w:name w:val="Akapit z listą Znak"/>
    <w:aliases w:val="CW_Lista Znak"/>
    <w:link w:val="Akapitzlist"/>
    <w:uiPriority w:val="34"/>
    <w:locked/>
    <w:rsid w:val="001A69F5"/>
    <w:rPr>
      <w:sz w:val="24"/>
      <w:szCs w:val="24"/>
    </w:rPr>
  </w:style>
  <w:style w:type="character" w:customStyle="1" w:styleId="Nagwek2Znak">
    <w:name w:val="Nagłówek 2 Znak"/>
    <w:link w:val="Nagwek2"/>
    <w:rsid w:val="0073047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018569">
      <w:bodyDiv w:val="1"/>
      <w:marLeft w:val="0"/>
      <w:marRight w:val="0"/>
      <w:marTop w:val="0"/>
      <w:marBottom w:val="0"/>
      <w:divBdr>
        <w:top w:val="none" w:sz="0" w:space="0" w:color="auto"/>
        <w:left w:val="none" w:sz="0" w:space="0" w:color="auto"/>
        <w:bottom w:val="none" w:sz="0" w:space="0" w:color="auto"/>
        <w:right w:val="none" w:sz="0" w:space="0" w:color="auto"/>
      </w:divBdr>
    </w:div>
    <w:div w:id="249388402">
      <w:bodyDiv w:val="1"/>
      <w:marLeft w:val="0"/>
      <w:marRight w:val="0"/>
      <w:marTop w:val="0"/>
      <w:marBottom w:val="0"/>
      <w:divBdr>
        <w:top w:val="none" w:sz="0" w:space="0" w:color="auto"/>
        <w:left w:val="none" w:sz="0" w:space="0" w:color="auto"/>
        <w:bottom w:val="none" w:sz="0" w:space="0" w:color="auto"/>
        <w:right w:val="none" w:sz="0" w:space="0" w:color="auto"/>
      </w:divBdr>
    </w:div>
    <w:div w:id="310641866">
      <w:bodyDiv w:val="1"/>
      <w:marLeft w:val="0"/>
      <w:marRight w:val="0"/>
      <w:marTop w:val="0"/>
      <w:marBottom w:val="0"/>
      <w:divBdr>
        <w:top w:val="none" w:sz="0" w:space="0" w:color="auto"/>
        <w:left w:val="none" w:sz="0" w:space="0" w:color="auto"/>
        <w:bottom w:val="none" w:sz="0" w:space="0" w:color="auto"/>
        <w:right w:val="none" w:sz="0" w:space="0" w:color="auto"/>
      </w:divBdr>
    </w:div>
    <w:div w:id="427703285">
      <w:bodyDiv w:val="1"/>
      <w:marLeft w:val="0"/>
      <w:marRight w:val="0"/>
      <w:marTop w:val="0"/>
      <w:marBottom w:val="0"/>
      <w:divBdr>
        <w:top w:val="none" w:sz="0" w:space="0" w:color="auto"/>
        <w:left w:val="none" w:sz="0" w:space="0" w:color="auto"/>
        <w:bottom w:val="none" w:sz="0" w:space="0" w:color="auto"/>
        <w:right w:val="none" w:sz="0" w:space="0" w:color="auto"/>
      </w:divBdr>
    </w:div>
    <w:div w:id="480191483">
      <w:bodyDiv w:val="1"/>
      <w:marLeft w:val="0"/>
      <w:marRight w:val="0"/>
      <w:marTop w:val="0"/>
      <w:marBottom w:val="0"/>
      <w:divBdr>
        <w:top w:val="none" w:sz="0" w:space="0" w:color="auto"/>
        <w:left w:val="none" w:sz="0" w:space="0" w:color="auto"/>
        <w:bottom w:val="none" w:sz="0" w:space="0" w:color="auto"/>
        <w:right w:val="none" w:sz="0" w:space="0" w:color="auto"/>
      </w:divBdr>
    </w:div>
    <w:div w:id="558908650">
      <w:bodyDiv w:val="1"/>
      <w:marLeft w:val="0"/>
      <w:marRight w:val="0"/>
      <w:marTop w:val="0"/>
      <w:marBottom w:val="0"/>
      <w:divBdr>
        <w:top w:val="none" w:sz="0" w:space="0" w:color="auto"/>
        <w:left w:val="none" w:sz="0" w:space="0" w:color="auto"/>
        <w:bottom w:val="none" w:sz="0" w:space="0" w:color="auto"/>
        <w:right w:val="none" w:sz="0" w:space="0" w:color="auto"/>
      </w:divBdr>
    </w:div>
    <w:div w:id="966082094">
      <w:bodyDiv w:val="1"/>
      <w:marLeft w:val="0"/>
      <w:marRight w:val="0"/>
      <w:marTop w:val="0"/>
      <w:marBottom w:val="0"/>
      <w:divBdr>
        <w:top w:val="none" w:sz="0" w:space="0" w:color="auto"/>
        <w:left w:val="none" w:sz="0" w:space="0" w:color="auto"/>
        <w:bottom w:val="none" w:sz="0" w:space="0" w:color="auto"/>
        <w:right w:val="none" w:sz="0" w:space="0" w:color="auto"/>
      </w:divBdr>
    </w:div>
    <w:div w:id="1461534493">
      <w:bodyDiv w:val="1"/>
      <w:marLeft w:val="0"/>
      <w:marRight w:val="0"/>
      <w:marTop w:val="0"/>
      <w:marBottom w:val="0"/>
      <w:divBdr>
        <w:top w:val="none" w:sz="0" w:space="0" w:color="auto"/>
        <w:left w:val="none" w:sz="0" w:space="0" w:color="auto"/>
        <w:bottom w:val="none" w:sz="0" w:space="0" w:color="auto"/>
        <w:right w:val="none" w:sz="0" w:space="0" w:color="auto"/>
      </w:divBdr>
    </w:div>
    <w:div w:id="1597136511">
      <w:bodyDiv w:val="1"/>
      <w:marLeft w:val="0"/>
      <w:marRight w:val="0"/>
      <w:marTop w:val="0"/>
      <w:marBottom w:val="0"/>
      <w:divBdr>
        <w:top w:val="none" w:sz="0" w:space="0" w:color="auto"/>
        <w:left w:val="none" w:sz="0" w:space="0" w:color="auto"/>
        <w:bottom w:val="none" w:sz="0" w:space="0" w:color="auto"/>
        <w:right w:val="none" w:sz="0" w:space="0" w:color="auto"/>
      </w:divBdr>
    </w:div>
    <w:div w:id="1643079860">
      <w:bodyDiv w:val="1"/>
      <w:marLeft w:val="0"/>
      <w:marRight w:val="0"/>
      <w:marTop w:val="0"/>
      <w:marBottom w:val="0"/>
      <w:divBdr>
        <w:top w:val="none" w:sz="0" w:space="0" w:color="auto"/>
        <w:left w:val="none" w:sz="0" w:space="0" w:color="auto"/>
        <w:bottom w:val="none" w:sz="0" w:space="0" w:color="auto"/>
        <w:right w:val="none" w:sz="0" w:space="0" w:color="auto"/>
      </w:divBdr>
    </w:div>
    <w:div w:id="1676767436">
      <w:bodyDiv w:val="1"/>
      <w:marLeft w:val="0"/>
      <w:marRight w:val="0"/>
      <w:marTop w:val="0"/>
      <w:marBottom w:val="0"/>
      <w:divBdr>
        <w:top w:val="none" w:sz="0" w:space="0" w:color="auto"/>
        <w:left w:val="none" w:sz="0" w:space="0" w:color="auto"/>
        <w:bottom w:val="none" w:sz="0" w:space="0" w:color="auto"/>
        <w:right w:val="none" w:sz="0" w:space="0" w:color="auto"/>
      </w:divBdr>
    </w:div>
    <w:div w:id="199166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mailto:sekretariat@szpital.slupsk.p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D16EB-8A35-4053-A6DE-71BBC0C75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23</Pages>
  <Words>7047</Words>
  <Characters>43084</Characters>
  <Application>Microsoft Office Word</Application>
  <DocSecurity>0</DocSecurity>
  <Lines>359</Lines>
  <Paragraphs>100</Paragraphs>
  <ScaleCrop>false</ScaleCrop>
  <HeadingPairs>
    <vt:vector size="2" baseType="variant">
      <vt:variant>
        <vt:lpstr>Tytuł</vt:lpstr>
      </vt:variant>
      <vt:variant>
        <vt:i4>1</vt:i4>
      </vt:variant>
    </vt:vector>
  </HeadingPairs>
  <TitlesOfParts>
    <vt:vector size="1" baseType="lpstr">
      <vt:lpstr>Wybierz te stronę i jedź dalej z zamówieniem:</vt:lpstr>
    </vt:vector>
  </TitlesOfParts>
  <Company/>
  <LinksUpToDate>false</LinksUpToDate>
  <CharactersWithSpaces>50031</CharactersWithSpaces>
  <SharedDoc>false</SharedDoc>
  <HLinks>
    <vt:vector size="6" baseType="variant">
      <vt:variant>
        <vt:i4>5177377</vt:i4>
      </vt:variant>
      <vt:variant>
        <vt:i4>3</vt:i4>
      </vt:variant>
      <vt:variant>
        <vt:i4>0</vt:i4>
      </vt:variant>
      <vt:variant>
        <vt:i4>5</vt:i4>
      </vt:variant>
      <vt:variant>
        <vt:lpwstr>mailto:sekretariat@szpital.slupsk.pl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Wybierz te stronę i jedź dalej z zamówieniem:</dc:title>
  <dc:subject/>
  <dc:creator>szpitaldz.zamowien</dc:creator>
  <cp:keywords/>
  <dc:description/>
  <cp:lastModifiedBy>Agnieszka Znamirowska</cp:lastModifiedBy>
  <cp:revision>43</cp:revision>
  <cp:lastPrinted>2024-08-08T06:30:00Z</cp:lastPrinted>
  <dcterms:created xsi:type="dcterms:W3CDTF">2023-01-10T11:30:00Z</dcterms:created>
  <dcterms:modified xsi:type="dcterms:W3CDTF">2024-08-08T07:48:00Z</dcterms:modified>
</cp:coreProperties>
</file>